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D6" w:rsidRPr="00BE4307" w:rsidRDefault="0000160C" w:rsidP="00BE4307">
      <w:pPr>
        <w:spacing w:after="0" w:line="3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936105" cy="10077450"/>
            <wp:effectExtent l="19050" t="0" r="0" b="0"/>
            <wp:docPr id="1" name="Рисунок 0" descr="Программа обр.2025-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обр.2025-202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105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4757" w:rsidRPr="00BE4307">
        <w:rPr>
          <w:rFonts w:ascii="Times New Roman" w:hAnsi="Times New Roman" w:cs="Times New Roman"/>
          <w:b/>
        </w:rPr>
        <w:lastRenderedPageBreak/>
        <w:t>СОДЕРЖАНИЕ:</w:t>
      </w:r>
    </w:p>
    <w:tbl>
      <w:tblPr>
        <w:tblStyle w:val="a3"/>
        <w:tblW w:w="0" w:type="auto"/>
        <w:tblLook w:val="04A0"/>
      </w:tblPr>
      <w:tblGrid>
        <w:gridCol w:w="817"/>
        <w:gridCol w:w="9865"/>
      </w:tblGrid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65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Пояснительная записка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65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Ресурсное обеспечение образовательного процесса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865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Программное обеспечение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9865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Материально-технческое обеспечение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9865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Кадровое обеспечение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865" w:type="dxa"/>
          </w:tcPr>
          <w:p w:rsidR="00874757" w:rsidRPr="00BE4307" w:rsidRDefault="00874757" w:rsidP="00A911BF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Цели и задачи образовательной программы на 202</w:t>
            </w:r>
            <w:r w:rsidR="00611805">
              <w:rPr>
                <w:rFonts w:ascii="Times New Roman" w:hAnsi="Times New Roman" w:cs="Times New Roman"/>
                <w:b/>
              </w:rPr>
              <w:t>5</w:t>
            </w:r>
            <w:r w:rsidRPr="00BE4307">
              <w:rPr>
                <w:rFonts w:ascii="Times New Roman" w:hAnsi="Times New Roman" w:cs="Times New Roman"/>
                <w:b/>
              </w:rPr>
              <w:t>-202</w:t>
            </w:r>
            <w:r w:rsidR="00611805">
              <w:rPr>
                <w:rFonts w:ascii="Times New Roman" w:hAnsi="Times New Roman" w:cs="Times New Roman"/>
                <w:b/>
              </w:rPr>
              <w:t>6</w:t>
            </w:r>
            <w:r w:rsidRPr="00BE4307">
              <w:rPr>
                <w:rFonts w:ascii="Times New Roman" w:hAnsi="Times New Roman" w:cs="Times New Roman"/>
                <w:b/>
              </w:rPr>
              <w:t xml:space="preserve"> годы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865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Комплектование, продолжительность обучения и формы проведения занятий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865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Организация учебно-тренировочного процесса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Основы многолетней тренировки спортсменов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Основные термины и понятия 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Воспитательная работа и психологическая подготовка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Восстановительные средства и мероприятия 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Врачебный контроль 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9865" w:type="dxa"/>
          </w:tcPr>
          <w:p w:rsidR="00874757" w:rsidRPr="00BE4307" w:rsidRDefault="004F3A1F" w:rsidP="00A911BF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Учебный план на 202</w:t>
            </w:r>
            <w:r w:rsidR="00C41441">
              <w:rPr>
                <w:rFonts w:ascii="Times New Roman" w:hAnsi="Times New Roman" w:cs="Times New Roman"/>
                <w:b/>
              </w:rPr>
              <w:t>5</w:t>
            </w:r>
            <w:r w:rsidRPr="00BE4307">
              <w:rPr>
                <w:rFonts w:ascii="Times New Roman" w:hAnsi="Times New Roman" w:cs="Times New Roman"/>
                <w:b/>
              </w:rPr>
              <w:t>-202</w:t>
            </w:r>
            <w:r w:rsidR="00C41441">
              <w:rPr>
                <w:rFonts w:ascii="Times New Roman" w:hAnsi="Times New Roman" w:cs="Times New Roman"/>
                <w:b/>
              </w:rPr>
              <w:t>6</w:t>
            </w:r>
            <w:r w:rsidRPr="00BE4307">
              <w:rPr>
                <w:rFonts w:ascii="Times New Roman" w:hAnsi="Times New Roman" w:cs="Times New Roman"/>
                <w:b/>
              </w:rPr>
              <w:t>уч.гг.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9865" w:type="dxa"/>
          </w:tcPr>
          <w:p w:rsidR="00874757" w:rsidRPr="00BE4307" w:rsidRDefault="00407A65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планы на 40</w:t>
            </w:r>
            <w:r w:rsidR="004F3A1F" w:rsidRPr="00BE4307">
              <w:rPr>
                <w:rFonts w:ascii="Times New Roman" w:hAnsi="Times New Roman" w:cs="Times New Roman"/>
              </w:rPr>
              <w:t xml:space="preserve"> недели учебно-трени</w:t>
            </w:r>
            <w:r w:rsidR="002E323E">
              <w:rPr>
                <w:rFonts w:ascii="Times New Roman" w:hAnsi="Times New Roman" w:cs="Times New Roman"/>
              </w:rPr>
              <w:t>р</w:t>
            </w:r>
            <w:r w:rsidR="004F3A1F" w:rsidRPr="00BE4307">
              <w:rPr>
                <w:rFonts w:ascii="Times New Roman" w:hAnsi="Times New Roman" w:cs="Times New Roman"/>
              </w:rPr>
              <w:t>овочных занятий по видам спорта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Проведение итоговой и промежуточной аттестации обучающихся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Цель, задачи и функции промежуточной аттестации обучающихся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Формы проведения промежуточной аттестации обучающихся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Результаты выполнения образовательной программы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Модель выпускника МБУДО «Темниковская ДЮСШ»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Показатели реализации образовательной программы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Осуществление контрольной функции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Задачи и перспективы</w:t>
            </w:r>
          </w:p>
        </w:tc>
      </w:tr>
      <w:tr w:rsidR="00874757" w:rsidRPr="00BE4307" w:rsidTr="00874757">
        <w:tc>
          <w:tcPr>
            <w:tcW w:w="817" w:type="dxa"/>
          </w:tcPr>
          <w:p w:rsidR="00874757" w:rsidRPr="00BE4307" w:rsidRDefault="00874757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9865" w:type="dxa"/>
          </w:tcPr>
          <w:p w:rsidR="00874757" w:rsidRPr="00BE4307" w:rsidRDefault="004F3A1F" w:rsidP="00BE4307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BE4307">
              <w:rPr>
                <w:rFonts w:ascii="Times New Roman" w:hAnsi="Times New Roman" w:cs="Times New Roman"/>
                <w:b/>
              </w:rPr>
              <w:t>Информационное обеспечение образовательной программы</w:t>
            </w:r>
          </w:p>
        </w:tc>
      </w:tr>
    </w:tbl>
    <w:p w:rsidR="00D42FE6" w:rsidRPr="00BE4307" w:rsidRDefault="00D42FE6" w:rsidP="00BE4307">
      <w:pPr>
        <w:spacing w:after="0" w:line="300" w:lineRule="auto"/>
        <w:rPr>
          <w:rFonts w:ascii="Times New Roman" w:hAnsi="Times New Roman" w:cs="Times New Roman"/>
          <w:b/>
        </w:rPr>
      </w:pPr>
    </w:p>
    <w:p w:rsidR="00D42FE6" w:rsidRPr="00BE4307" w:rsidRDefault="00D42FE6" w:rsidP="00BE4307">
      <w:pPr>
        <w:spacing w:after="0" w:line="300" w:lineRule="auto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br w:type="page"/>
      </w:r>
    </w:p>
    <w:p w:rsidR="00874757" w:rsidRPr="00BE4307" w:rsidRDefault="00D42FE6" w:rsidP="00BE4307">
      <w:pPr>
        <w:spacing w:after="0" w:line="300" w:lineRule="auto"/>
        <w:jc w:val="center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lastRenderedPageBreak/>
        <w:t>ПОЯС</w:t>
      </w:r>
      <w:r w:rsidR="002726A1" w:rsidRPr="00BE4307">
        <w:rPr>
          <w:rFonts w:ascii="Times New Roman" w:hAnsi="Times New Roman" w:cs="Times New Roman"/>
          <w:b/>
        </w:rPr>
        <w:t>Н</w:t>
      </w:r>
      <w:r w:rsidRPr="00BE4307">
        <w:rPr>
          <w:rFonts w:ascii="Times New Roman" w:hAnsi="Times New Roman" w:cs="Times New Roman"/>
          <w:b/>
        </w:rPr>
        <w:t>И</w:t>
      </w:r>
      <w:r w:rsidR="002726A1" w:rsidRPr="00BE4307">
        <w:rPr>
          <w:rFonts w:ascii="Times New Roman" w:hAnsi="Times New Roman" w:cs="Times New Roman"/>
          <w:b/>
        </w:rPr>
        <w:t>Т</w:t>
      </w:r>
      <w:r w:rsidRPr="00BE4307">
        <w:rPr>
          <w:rFonts w:ascii="Times New Roman" w:hAnsi="Times New Roman" w:cs="Times New Roman"/>
          <w:b/>
        </w:rPr>
        <w:t>ЕЛЬНАЯ ЗАПИСКА</w:t>
      </w:r>
    </w:p>
    <w:p w:rsidR="00D42FE6" w:rsidRPr="00BE4307" w:rsidRDefault="00D42FE6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Новое законодательное содержание дополнительного образования определяет новые векторы развития дополнительного образования. В федеральном законе от 29 декабря 2012 г. №273-ФЗ «Об образовании  в Ро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 xml:space="preserve">сийской Федерации» дополнительное образование определяется как вид образования, который направлен на всестороннее удовлетворение образовательных потребностей человека в интеллектуальном, нравственном, физическом и (или) профессиональном совершенствовании, который не сопровождается повышением уровня образования. Дополнительное образование – единственный в РФ вид образования, который не завершается повышением уровня образования, это сфера вариативного содержания образования, развития личности </w:t>
      </w:r>
      <w:r w:rsidR="002726A1" w:rsidRPr="00BE4307">
        <w:rPr>
          <w:rFonts w:ascii="Times New Roman" w:hAnsi="Times New Roman" w:cs="Times New Roman"/>
        </w:rPr>
        <w:t>в соо</w:t>
      </w:r>
      <w:r w:rsidR="002726A1" w:rsidRPr="00BE4307">
        <w:rPr>
          <w:rFonts w:ascii="Times New Roman" w:hAnsi="Times New Roman" w:cs="Times New Roman"/>
        </w:rPr>
        <w:t>т</w:t>
      </w:r>
      <w:r w:rsidR="002726A1" w:rsidRPr="00BE4307">
        <w:rPr>
          <w:rFonts w:ascii="Times New Roman" w:hAnsi="Times New Roman" w:cs="Times New Roman"/>
        </w:rPr>
        <w:t>ветствии с индивидуальными образовательными потребностями, способностями, интересами, особенностями.</w:t>
      </w:r>
    </w:p>
    <w:p w:rsidR="00FB222D" w:rsidRPr="00BE4307" w:rsidRDefault="00FB222D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В настоящее время дополнительное образование занимает важное место в системе непрерывного </w:t>
      </w:r>
      <w:r w:rsidR="00A85545" w:rsidRPr="00BE4307">
        <w:rPr>
          <w:rFonts w:ascii="Times New Roman" w:hAnsi="Times New Roman" w:cs="Times New Roman"/>
        </w:rPr>
        <w:t>обр</w:t>
      </w:r>
      <w:r w:rsidR="00A85545" w:rsidRPr="00BE4307">
        <w:rPr>
          <w:rFonts w:ascii="Times New Roman" w:hAnsi="Times New Roman" w:cs="Times New Roman"/>
        </w:rPr>
        <w:t>а</w:t>
      </w:r>
      <w:r w:rsidR="00A85545" w:rsidRPr="00BE4307">
        <w:rPr>
          <w:rFonts w:ascii="Times New Roman" w:hAnsi="Times New Roman" w:cs="Times New Roman"/>
        </w:rPr>
        <w:t>зования и структуре образования РФ и включает в себя подвиды: дополнительное образование детей и допо</w:t>
      </w:r>
      <w:r w:rsidR="00A85545" w:rsidRPr="00BE4307">
        <w:rPr>
          <w:rFonts w:ascii="Times New Roman" w:hAnsi="Times New Roman" w:cs="Times New Roman"/>
        </w:rPr>
        <w:t>л</w:t>
      </w:r>
      <w:r w:rsidR="00A85545" w:rsidRPr="00BE4307">
        <w:rPr>
          <w:rFonts w:ascii="Times New Roman" w:hAnsi="Times New Roman" w:cs="Times New Roman"/>
        </w:rPr>
        <w:t>нительное профессиональное образование. Данный вид образования включен в систему непрерывного образ</w:t>
      </w:r>
      <w:r w:rsidR="00A85545" w:rsidRPr="00BE4307">
        <w:rPr>
          <w:rFonts w:ascii="Times New Roman" w:hAnsi="Times New Roman" w:cs="Times New Roman"/>
        </w:rPr>
        <w:t>о</w:t>
      </w:r>
      <w:r w:rsidR="00A85545" w:rsidRPr="00BE4307">
        <w:rPr>
          <w:rFonts w:ascii="Times New Roman" w:hAnsi="Times New Roman" w:cs="Times New Roman"/>
        </w:rPr>
        <w:t>вания в контексте современной парадигмы обучения на протяжении всей жизни и раздвигает границы во</w:t>
      </w:r>
      <w:r w:rsidR="00A85545" w:rsidRPr="00BE4307">
        <w:rPr>
          <w:rFonts w:ascii="Times New Roman" w:hAnsi="Times New Roman" w:cs="Times New Roman"/>
        </w:rPr>
        <w:t>з</w:t>
      </w:r>
      <w:r w:rsidR="00A85545" w:rsidRPr="00BE4307">
        <w:rPr>
          <w:rFonts w:ascii="Times New Roman" w:hAnsi="Times New Roman" w:cs="Times New Roman"/>
        </w:rPr>
        <w:t>можностей дополнительного образования.</w:t>
      </w:r>
    </w:p>
    <w:p w:rsidR="00A85545" w:rsidRPr="00BE4307" w:rsidRDefault="00A85545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соответствии с Федеральным законом от 29 декабря 2012 г. №273-ФЗ «Об образовании  в Росси</w:t>
      </w:r>
      <w:r w:rsidRPr="00BE4307">
        <w:rPr>
          <w:rFonts w:ascii="Times New Roman" w:hAnsi="Times New Roman" w:cs="Times New Roman"/>
        </w:rPr>
        <w:t>й</w:t>
      </w:r>
      <w:r w:rsidRPr="00BE4307">
        <w:rPr>
          <w:rFonts w:ascii="Times New Roman" w:hAnsi="Times New Roman" w:cs="Times New Roman"/>
        </w:rPr>
        <w:t>ской Федерации» цели и задачи дополнительного образования  отражают гуманистическую направленность и вариативность содержания дополнительного образования, которое призвано обеспечить здоровье, организ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цию содержательного досуга, формирование культуры, развитие способностей, личностное и профессионал</w:t>
      </w:r>
      <w:r w:rsidRPr="00BE4307">
        <w:rPr>
          <w:rFonts w:ascii="Times New Roman" w:hAnsi="Times New Roman" w:cs="Times New Roman"/>
        </w:rPr>
        <w:t>ь</w:t>
      </w:r>
      <w:r w:rsidRPr="00BE4307">
        <w:rPr>
          <w:rFonts w:ascii="Times New Roman" w:hAnsi="Times New Roman" w:cs="Times New Roman"/>
        </w:rPr>
        <w:t>ное самоопределение обучающихся детей.</w:t>
      </w:r>
    </w:p>
    <w:p w:rsidR="00A85545" w:rsidRPr="00BE4307" w:rsidRDefault="00A85545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На основании вышеизложенного и в соответствии с уставными целями и за</w:t>
      </w:r>
      <w:r w:rsidR="004A7B6E" w:rsidRPr="00BE4307">
        <w:rPr>
          <w:rFonts w:ascii="Times New Roman" w:hAnsi="Times New Roman" w:cs="Times New Roman"/>
        </w:rPr>
        <w:t>д</w:t>
      </w:r>
      <w:r w:rsidRPr="00BE4307">
        <w:rPr>
          <w:rFonts w:ascii="Times New Roman" w:hAnsi="Times New Roman" w:cs="Times New Roman"/>
        </w:rPr>
        <w:t xml:space="preserve">ачами </w:t>
      </w:r>
      <w:r w:rsidR="004A7B6E" w:rsidRPr="00BE4307">
        <w:rPr>
          <w:rFonts w:ascii="Times New Roman" w:hAnsi="Times New Roman" w:cs="Times New Roman"/>
        </w:rPr>
        <w:t>МБУДО «Темн</w:t>
      </w:r>
      <w:r w:rsidR="004A7B6E" w:rsidRPr="00BE4307">
        <w:rPr>
          <w:rFonts w:ascii="Times New Roman" w:hAnsi="Times New Roman" w:cs="Times New Roman"/>
        </w:rPr>
        <w:t>и</w:t>
      </w:r>
      <w:r w:rsidR="004A7B6E" w:rsidRPr="00BE4307">
        <w:rPr>
          <w:rFonts w:ascii="Times New Roman" w:hAnsi="Times New Roman" w:cs="Times New Roman"/>
        </w:rPr>
        <w:t>ковская ДЮСШ», деятельность учреждения по реализации дополнительных общеобразовательных программ не только соответствует специфике, современным требованиям и тенденциям в сфере образования, физич</w:t>
      </w:r>
      <w:r w:rsidR="004A7B6E" w:rsidRPr="00BE4307">
        <w:rPr>
          <w:rFonts w:ascii="Times New Roman" w:hAnsi="Times New Roman" w:cs="Times New Roman"/>
        </w:rPr>
        <w:t>е</w:t>
      </w:r>
      <w:r w:rsidR="004A7B6E" w:rsidRPr="00BE4307">
        <w:rPr>
          <w:rFonts w:ascii="Times New Roman" w:hAnsi="Times New Roman" w:cs="Times New Roman"/>
        </w:rPr>
        <w:t>ской культуры и спорта в Российской Федерации, но и в силу собственного содержания и особенностей вида спорта, создает максимальные условия и возможности для физического образования, воспитания и развития детей, отбора и подготовки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спорта, организации досуга и формирование потребностей в поддержании здорового образа жизни и занятий спортом.</w:t>
      </w:r>
    </w:p>
    <w:p w:rsidR="004A7B6E" w:rsidRPr="00BE4307" w:rsidRDefault="004A7B6E" w:rsidP="00085B2D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Образовательная программа МБУДО «Темниковская ДЮСШ» разработана и реализуется в соответс</w:t>
      </w:r>
      <w:r w:rsidRPr="00BE4307">
        <w:rPr>
          <w:rFonts w:ascii="Times New Roman" w:hAnsi="Times New Roman" w:cs="Times New Roman"/>
        </w:rPr>
        <w:t>т</w:t>
      </w:r>
      <w:r w:rsidRPr="00BE4307">
        <w:rPr>
          <w:rFonts w:ascii="Times New Roman" w:hAnsi="Times New Roman" w:cs="Times New Roman"/>
        </w:rPr>
        <w:t>вии и с учетом следующих нормативных документов:</w:t>
      </w:r>
      <w:r w:rsidR="00F22F6D" w:rsidRPr="00BE4307">
        <w:rPr>
          <w:rFonts w:ascii="Times New Roman" w:hAnsi="Times New Roman" w:cs="Times New Roman"/>
        </w:rPr>
        <w:t>- Федеральный закон от 29 декабря 2012 года № 273-ФЗ «Об образовании в Российской Федерации»;</w:t>
      </w:r>
    </w:p>
    <w:p w:rsidR="00F22F6D" w:rsidRPr="00BE4307" w:rsidRDefault="00F22F6D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Федеральный закон «О физической культуре и спорту в Российской Федерации» (от 04.12.2007 г. № 329-ФЗ);</w:t>
      </w:r>
    </w:p>
    <w:p w:rsidR="004A7B6E" w:rsidRPr="00BE4307" w:rsidRDefault="00F22F6D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Концепция развития дополнительного образования детей (Распоряжение Правительства Российской Федерации от 4 сентября 2014 года № 1726-р);</w:t>
      </w:r>
    </w:p>
    <w:p w:rsidR="00F22F6D" w:rsidRPr="00BE4307" w:rsidRDefault="00F22F6D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Приказ Министерства образования и науки Российской Федерации № 1008 от 29.08.2013 «Об утве</w:t>
      </w:r>
      <w:r w:rsidRPr="00BE4307">
        <w:rPr>
          <w:rFonts w:ascii="Times New Roman" w:hAnsi="Times New Roman" w:cs="Times New Roman"/>
        </w:rPr>
        <w:t>р</w:t>
      </w:r>
      <w:r w:rsidRPr="00BE4307">
        <w:rPr>
          <w:rFonts w:ascii="Times New Roman" w:hAnsi="Times New Roman" w:cs="Times New Roman"/>
        </w:rPr>
        <w:t>ждении Порядка организации и осуществления образовательной деятельности по дополнительным общеобр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зовательным программам»;</w:t>
      </w:r>
    </w:p>
    <w:p w:rsidR="00F22F6D" w:rsidRPr="00BE4307" w:rsidRDefault="00F22F6D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Санитарно-эпидемиологические требования к учреждениям дополнительного образования СанПиН 2.4.4.3172-14», утвержденные </w:t>
      </w:r>
      <w:r w:rsidR="00B01C98" w:rsidRPr="00BE4307">
        <w:rPr>
          <w:rFonts w:ascii="Times New Roman" w:hAnsi="Times New Roman" w:cs="Times New Roman"/>
        </w:rPr>
        <w:t>Главным государственным санитарным врачом Российской Федерации;</w:t>
      </w:r>
    </w:p>
    <w:p w:rsidR="00B01C98" w:rsidRPr="00BE4307" w:rsidRDefault="00B01C98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Приказ Минспорта России от 27.12.2013 №1125 «Об утверждении особенностей организации и ос</w:t>
      </w:r>
      <w:r w:rsidRPr="00BE4307">
        <w:rPr>
          <w:rFonts w:ascii="Times New Roman" w:hAnsi="Times New Roman" w:cs="Times New Roman"/>
        </w:rPr>
        <w:t>у</w:t>
      </w:r>
      <w:r w:rsidRPr="00BE4307">
        <w:rPr>
          <w:rFonts w:ascii="Times New Roman" w:hAnsi="Times New Roman" w:cs="Times New Roman"/>
        </w:rPr>
        <w:t>ществления образовательной, тренировочной и методической деятельности в области физической культуры и спорта»;</w:t>
      </w:r>
    </w:p>
    <w:p w:rsidR="00B01C98" w:rsidRPr="00BE4307" w:rsidRDefault="00B01C98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</w:t>
      </w:r>
      <w:r w:rsidR="006A30C4" w:rsidRPr="00BE4307">
        <w:rPr>
          <w:rFonts w:ascii="Times New Roman" w:hAnsi="Times New Roman" w:cs="Times New Roman"/>
        </w:rPr>
        <w:t xml:space="preserve">Приказ </w:t>
      </w:r>
      <w:proofErr w:type="spellStart"/>
      <w:r w:rsidR="006A30C4" w:rsidRPr="00BE4307">
        <w:rPr>
          <w:rFonts w:ascii="Times New Roman" w:hAnsi="Times New Roman" w:cs="Times New Roman"/>
        </w:rPr>
        <w:t>Минспорта</w:t>
      </w:r>
      <w:proofErr w:type="spellEnd"/>
      <w:r w:rsidR="006A30C4" w:rsidRPr="00BE4307">
        <w:rPr>
          <w:rFonts w:ascii="Times New Roman" w:hAnsi="Times New Roman" w:cs="Times New Roman"/>
        </w:rPr>
        <w:t xml:space="preserve"> России от 12.09.2013 №730 «Об утверждении федеральных государственных тр</w:t>
      </w:r>
      <w:r w:rsidR="006A30C4" w:rsidRPr="00BE4307">
        <w:rPr>
          <w:rFonts w:ascii="Times New Roman" w:hAnsi="Times New Roman" w:cs="Times New Roman"/>
        </w:rPr>
        <w:t>е</w:t>
      </w:r>
      <w:r w:rsidR="006A30C4" w:rsidRPr="00BE4307">
        <w:rPr>
          <w:rFonts w:ascii="Times New Roman" w:hAnsi="Times New Roman" w:cs="Times New Roman"/>
        </w:rPr>
        <w:t>бований к минимуму содержания, структуре, условиям реализации дополнительных программ в области ф</w:t>
      </w:r>
      <w:r w:rsidR="006A30C4" w:rsidRPr="00BE4307">
        <w:rPr>
          <w:rFonts w:ascii="Times New Roman" w:hAnsi="Times New Roman" w:cs="Times New Roman"/>
        </w:rPr>
        <w:t>и</w:t>
      </w:r>
      <w:r w:rsidR="006A30C4" w:rsidRPr="00BE4307">
        <w:rPr>
          <w:rFonts w:ascii="Times New Roman" w:hAnsi="Times New Roman" w:cs="Times New Roman"/>
        </w:rPr>
        <w:t xml:space="preserve">зической культуры и спорта и к срокам </w:t>
      </w:r>
      <w:proofErr w:type="gramStart"/>
      <w:r w:rsidR="006A30C4" w:rsidRPr="00BE4307">
        <w:rPr>
          <w:rFonts w:ascii="Times New Roman" w:hAnsi="Times New Roman" w:cs="Times New Roman"/>
        </w:rPr>
        <w:t>обучения по</w:t>
      </w:r>
      <w:proofErr w:type="gramEnd"/>
      <w:r w:rsidR="006A30C4" w:rsidRPr="00BE4307">
        <w:rPr>
          <w:rFonts w:ascii="Times New Roman" w:hAnsi="Times New Roman" w:cs="Times New Roman"/>
        </w:rPr>
        <w:t xml:space="preserve"> этим программам»;</w:t>
      </w:r>
    </w:p>
    <w:p w:rsidR="006A30C4" w:rsidRPr="00BE4307" w:rsidRDefault="006A30C4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</w:t>
      </w:r>
      <w:r w:rsidR="0033177F" w:rsidRPr="00BE4307">
        <w:rPr>
          <w:rFonts w:ascii="Times New Roman" w:hAnsi="Times New Roman" w:cs="Times New Roman"/>
        </w:rPr>
        <w:t>Федеральные стандарты спортивной подготовки по видам спорта;</w:t>
      </w:r>
    </w:p>
    <w:p w:rsidR="0033177F" w:rsidRPr="00BE4307" w:rsidRDefault="0033177F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Устав МБУДО «Темниковская ДЮСШ».</w:t>
      </w:r>
    </w:p>
    <w:p w:rsidR="00266099" w:rsidRPr="00BE4307" w:rsidRDefault="00266099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</w:p>
    <w:p w:rsidR="00266099" w:rsidRPr="00BE4307" w:rsidRDefault="00266099" w:rsidP="00BE4307">
      <w:pPr>
        <w:spacing w:after="0" w:line="300" w:lineRule="auto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br w:type="page"/>
      </w:r>
    </w:p>
    <w:p w:rsidR="00B01C98" w:rsidRPr="00BE4307" w:rsidRDefault="00EE6AF4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lastRenderedPageBreak/>
        <w:t>В МБ</w:t>
      </w:r>
      <w:r w:rsidR="00C41441">
        <w:rPr>
          <w:rFonts w:ascii="Times New Roman" w:hAnsi="Times New Roman" w:cs="Times New Roman"/>
        </w:rPr>
        <w:t xml:space="preserve">УДО «Темниковская ДЮСШ» реализуется один вид </w:t>
      </w:r>
      <w:r w:rsidRPr="00BE4307">
        <w:rPr>
          <w:rFonts w:ascii="Times New Roman" w:hAnsi="Times New Roman" w:cs="Times New Roman"/>
        </w:rPr>
        <w:t>дополнительных общеобразовательных пр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грамм:</w:t>
      </w:r>
    </w:p>
    <w:p w:rsidR="00EE6AF4" w:rsidRPr="00BE4307" w:rsidRDefault="00EE6AF4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дополнительные общеразвивающие образовательные программы – на спортивно-оздоровительном этапе.</w:t>
      </w:r>
    </w:p>
    <w:p w:rsidR="00332354" w:rsidRPr="00BE4307" w:rsidRDefault="00332354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E4307">
        <w:rPr>
          <w:rFonts w:ascii="Times New Roman" w:hAnsi="Times New Roman" w:cs="Times New Roman"/>
          <w:u w:val="single"/>
        </w:rPr>
        <w:t>Общеразвивающие</w:t>
      </w:r>
      <w:proofErr w:type="spellEnd"/>
      <w:r w:rsidRPr="00BE4307">
        <w:rPr>
          <w:rFonts w:ascii="Times New Roman" w:hAnsi="Times New Roman" w:cs="Times New Roman"/>
          <w:u w:val="single"/>
        </w:rPr>
        <w:t xml:space="preserve"> программы</w:t>
      </w:r>
      <w:r w:rsidRPr="00BE4307">
        <w:rPr>
          <w:rFonts w:ascii="Times New Roman" w:hAnsi="Times New Roman" w:cs="Times New Roman"/>
        </w:rPr>
        <w:t xml:space="preserve"> – это комплекс основных характеристик образования (объем, содерж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ние, планируемые результаты), организационно-педагогических условий и форм аттестации, который пре</w:t>
      </w:r>
      <w:r w:rsidRPr="00BE4307">
        <w:rPr>
          <w:rFonts w:ascii="Times New Roman" w:hAnsi="Times New Roman" w:cs="Times New Roman"/>
        </w:rPr>
        <w:t>д</w:t>
      </w:r>
      <w:r w:rsidRPr="00BE4307">
        <w:rPr>
          <w:rFonts w:ascii="Times New Roman" w:hAnsi="Times New Roman" w:cs="Times New Roman"/>
        </w:rPr>
        <w:t>ставлен в виде учебно-тематического плана, содержания программы, а также оценочных и методических м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териалов.</w:t>
      </w:r>
    </w:p>
    <w:p w:rsidR="00332354" w:rsidRPr="00BE4307" w:rsidRDefault="00332354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E4307">
        <w:rPr>
          <w:rFonts w:ascii="Times New Roman" w:hAnsi="Times New Roman" w:cs="Times New Roman"/>
        </w:rPr>
        <w:t>Общераз</w:t>
      </w:r>
      <w:r w:rsidR="00C41441">
        <w:rPr>
          <w:rFonts w:ascii="Times New Roman" w:hAnsi="Times New Roman" w:cs="Times New Roman"/>
        </w:rPr>
        <w:t>вивающие</w:t>
      </w:r>
      <w:proofErr w:type="spellEnd"/>
      <w:r w:rsidR="00C41441">
        <w:rPr>
          <w:rFonts w:ascii="Times New Roman" w:hAnsi="Times New Roman" w:cs="Times New Roman"/>
        </w:rPr>
        <w:t xml:space="preserve"> программы </w:t>
      </w:r>
      <w:r w:rsidRPr="00BE4307">
        <w:rPr>
          <w:rFonts w:ascii="Times New Roman" w:hAnsi="Times New Roman" w:cs="Times New Roman"/>
        </w:rPr>
        <w:t>не завязаны на подготовку профессиональных спортсменов. Данные программы могут позиционироваться как досуговые занятия</w:t>
      </w:r>
      <w:proofErr w:type="gramStart"/>
      <w:r w:rsidRPr="00BE4307">
        <w:rPr>
          <w:rFonts w:ascii="Times New Roman" w:hAnsi="Times New Roman" w:cs="Times New Roman"/>
        </w:rPr>
        <w:t>.:</w:t>
      </w:r>
      <w:proofErr w:type="gramEnd"/>
    </w:p>
    <w:p w:rsidR="00332354" w:rsidRPr="00BE4307" w:rsidRDefault="00332354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Таким образом, программы дополнительного образования – это программы обучения, по которым у ребенка формируются компетенции осуществлять универ</w:t>
      </w:r>
      <w:r w:rsidR="00EA3D9F"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>альные действия</w:t>
      </w:r>
      <w:r w:rsidR="00EA3D9F" w:rsidRPr="00BE4307">
        <w:rPr>
          <w:rFonts w:ascii="Times New Roman" w:hAnsi="Times New Roman" w:cs="Times New Roman"/>
        </w:rPr>
        <w:t>:</w:t>
      </w:r>
    </w:p>
    <w:p w:rsidR="00EA3D9F" w:rsidRPr="00BE4307" w:rsidRDefault="00EA3D9F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личностные (самоопределение, нравственно-этическая ориентация);</w:t>
      </w:r>
    </w:p>
    <w:p w:rsidR="00EA3D9F" w:rsidRPr="00BE4307" w:rsidRDefault="00EA3D9F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регулятивные (планирование, прогнозирование, контроль, коррекция, оценка);</w:t>
      </w:r>
    </w:p>
    <w:p w:rsidR="00EA3D9F" w:rsidRPr="00BE4307" w:rsidRDefault="00EA3D9F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познавательные (обще учебные, логические действия, а также действия постановки и решении пр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блем);</w:t>
      </w:r>
    </w:p>
    <w:p w:rsidR="00EA3D9F" w:rsidRPr="00BE4307" w:rsidRDefault="00EA3D9F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коммуникативные (планирование сотрудничества, разрешение конфликтов, управление поведением, достаточно полное и точное выражение своих мыслей в соответствии с задачами и условиями коммуникации).</w:t>
      </w:r>
    </w:p>
    <w:p w:rsidR="00EA3D9F" w:rsidRPr="00BE4307" w:rsidRDefault="00EA3D9F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Общеразвивающие дополнительные образовательные программы взаимосвязаны с предпрофесси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нальными программами.</w:t>
      </w:r>
    </w:p>
    <w:p w:rsidR="00332354" w:rsidRPr="00BE4307" w:rsidRDefault="00091B52" w:rsidP="00C41441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Дополнительные общеразвивающие программы не опираются на федеральные государственные треб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вания, содержание образования. Сроки обучения в них определены группой авторов-разработчиков и утве</w:t>
      </w:r>
      <w:r w:rsidRPr="00BE4307">
        <w:rPr>
          <w:rFonts w:ascii="Times New Roman" w:hAnsi="Times New Roman" w:cs="Times New Roman"/>
        </w:rPr>
        <w:t>р</w:t>
      </w:r>
      <w:r w:rsidRPr="00BE4307">
        <w:rPr>
          <w:rFonts w:ascii="Times New Roman" w:hAnsi="Times New Roman" w:cs="Times New Roman"/>
        </w:rPr>
        <w:t>ждены МБУДО «Темниковская ДЮСШ».</w:t>
      </w:r>
    </w:p>
    <w:p w:rsidR="00091B52" w:rsidRPr="00BE4307" w:rsidRDefault="00091B52" w:rsidP="00BE4307">
      <w:pPr>
        <w:tabs>
          <w:tab w:val="left" w:pos="142"/>
        </w:tabs>
        <w:spacing w:after="0" w:line="300" w:lineRule="auto"/>
        <w:ind w:firstLine="709"/>
        <w:jc w:val="both"/>
        <w:rPr>
          <w:rFonts w:ascii="Times New Roman" w:hAnsi="Times New Roman" w:cs="Times New Roman"/>
        </w:rPr>
      </w:pPr>
    </w:p>
    <w:p w:rsidR="00DE5D60" w:rsidRPr="00BE4307" w:rsidRDefault="00DE5D60" w:rsidP="00BE4307">
      <w:pPr>
        <w:pStyle w:val="a4"/>
        <w:numPr>
          <w:ilvl w:val="0"/>
          <w:numId w:val="1"/>
        </w:numPr>
        <w:spacing w:after="0" w:line="300" w:lineRule="auto"/>
        <w:ind w:left="0"/>
        <w:jc w:val="center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Ресурсное обеспечение образовательного процесса</w:t>
      </w:r>
    </w:p>
    <w:p w:rsidR="00DE5D60" w:rsidRPr="00BE4307" w:rsidRDefault="00DE5D60" w:rsidP="00BE4307">
      <w:pPr>
        <w:pStyle w:val="a4"/>
        <w:numPr>
          <w:ilvl w:val="1"/>
          <w:numId w:val="1"/>
        </w:numPr>
        <w:spacing w:after="0" w:line="300" w:lineRule="auto"/>
        <w:ind w:left="0"/>
        <w:jc w:val="center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Программное обеспечение</w:t>
      </w:r>
    </w:p>
    <w:tbl>
      <w:tblPr>
        <w:tblStyle w:val="a3"/>
        <w:tblW w:w="0" w:type="auto"/>
        <w:tblInd w:w="720" w:type="dxa"/>
        <w:tblLook w:val="04A0"/>
      </w:tblPr>
      <w:tblGrid>
        <w:gridCol w:w="664"/>
        <w:gridCol w:w="2126"/>
        <w:gridCol w:w="1843"/>
        <w:gridCol w:w="3508"/>
      </w:tblGrid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1843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Вид программы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Волейбол </w:t>
            </w:r>
          </w:p>
        </w:tc>
        <w:tc>
          <w:tcPr>
            <w:tcW w:w="1843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E430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 Дополнительная 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1843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E430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843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E430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Тяжелая атлетика</w:t>
            </w:r>
          </w:p>
        </w:tc>
        <w:tc>
          <w:tcPr>
            <w:tcW w:w="1843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E430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843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BE4307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Футбол </w:t>
            </w:r>
          </w:p>
        </w:tc>
        <w:tc>
          <w:tcPr>
            <w:tcW w:w="1843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E430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Рукопашный бой</w:t>
            </w:r>
          </w:p>
        </w:tc>
        <w:tc>
          <w:tcPr>
            <w:tcW w:w="1843" w:type="dxa"/>
          </w:tcPr>
          <w:p w:rsidR="00C41441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C41441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Самбо</w:t>
            </w:r>
          </w:p>
        </w:tc>
        <w:tc>
          <w:tcPr>
            <w:tcW w:w="1843" w:type="dxa"/>
          </w:tcPr>
          <w:p w:rsidR="00C41441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C41441" w:rsidRPr="00BE4307" w:rsidTr="00DE5D60">
        <w:tc>
          <w:tcPr>
            <w:tcW w:w="664" w:type="dxa"/>
          </w:tcPr>
          <w:p w:rsidR="00C41441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C41441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Лапта</w:t>
            </w:r>
          </w:p>
        </w:tc>
        <w:tc>
          <w:tcPr>
            <w:tcW w:w="1843" w:type="dxa"/>
          </w:tcPr>
          <w:p w:rsidR="00C41441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3508" w:type="dxa"/>
          </w:tcPr>
          <w:p w:rsidR="00C41441" w:rsidRPr="00BE4307" w:rsidRDefault="00C41441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696ABF" w:rsidRPr="00BE4307" w:rsidTr="00DE5D60">
        <w:tc>
          <w:tcPr>
            <w:tcW w:w="664" w:type="dxa"/>
          </w:tcPr>
          <w:p w:rsidR="00696ABF" w:rsidRDefault="00696ABF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696ABF" w:rsidRDefault="00696ABF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843" w:type="dxa"/>
          </w:tcPr>
          <w:p w:rsidR="00696ABF" w:rsidRDefault="00696ABF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3508" w:type="dxa"/>
          </w:tcPr>
          <w:p w:rsidR="00696ABF" w:rsidRPr="00BE4307" w:rsidRDefault="00696ABF" w:rsidP="00BE4307">
            <w:pPr>
              <w:pStyle w:val="a4"/>
              <w:spacing w:line="300" w:lineRule="auto"/>
              <w:ind w:left="0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BE4307">
              <w:rPr>
                <w:rFonts w:ascii="Times New Roman" w:hAnsi="Times New Roman" w:cs="Times New Roman"/>
              </w:rPr>
              <w:t>общеразвива</w:t>
            </w:r>
            <w:r w:rsidRPr="00BE4307">
              <w:rPr>
                <w:rFonts w:ascii="Times New Roman" w:hAnsi="Times New Roman" w:cs="Times New Roman"/>
              </w:rPr>
              <w:t>ю</w:t>
            </w:r>
            <w:r w:rsidRPr="00BE4307">
              <w:rPr>
                <w:rFonts w:ascii="Times New Roman" w:hAnsi="Times New Roman" w:cs="Times New Roman"/>
              </w:rPr>
              <w:t>щая</w:t>
            </w:r>
            <w:proofErr w:type="spellEnd"/>
            <w:r w:rsidRPr="00BE4307"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</w:tbl>
    <w:p w:rsidR="00172232" w:rsidRPr="00BE4307" w:rsidRDefault="00172232" w:rsidP="00BE4307">
      <w:pPr>
        <w:spacing w:after="0" w:line="300" w:lineRule="auto"/>
        <w:rPr>
          <w:rFonts w:ascii="Times New Roman" w:hAnsi="Times New Roman" w:cs="Times New Roman"/>
          <w:b/>
        </w:rPr>
      </w:pPr>
    </w:p>
    <w:p w:rsidR="00172232" w:rsidRPr="00BE4307" w:rsidRDefault="00723379" w:rsidP="00BE4307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1.2</w:t>
      </w:r>
      <w:r w:rsidR="00BE4307">
        <w:rPr>
          <w:rFonts w:ascii="Times New Roman" w:hAnsi="Times New Roman" w:cs="Times New Roman"/>
          <w:b/>
        </w:rPr>
        <w:t>.</w:t>
      </w:r>
      <w:r w:rsidR="00172232" w:rsidRPr="00BE4307">
        <w:rPr>
          <w:rFonts w:ascii="Times New Roman" w:hAnsi="Times New Roman" w:cs="Times New Roman"/>
          <w:b/>
        </w:rPr>
        <w:t>Материально-техническое обеспечение образовательного процесса:</w:t>
      </w:r>
    </w:p>
    <w:p w:rsidR="00172232" w:rsidRPr="00BE4307" w:rsidRDefault="00172232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Учебно-тренировочные занятия проходят на базе МБУДО «Темниковская ДЮСШ».</w:t>
      </w:r>
    </w:p>
    <w:p w:rsidR="00172232" w:rsidRDefault="00172232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lastRenderedPageBreak/>
        <w:t>МБУДО «Темниковская ДЮСШ» для организации образовательного процесса использует спортивные залы, согласно договорам безвозмездного пользования находящимся по адресам:</w:t>
      </w:r>
    </w:p>
    <w:p w:rsidR="002E323E" w:rsidRPr="00BE4307" w:rsidRDefault="002E323E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«Темниковская СОШ им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ероя Советского Союза </w:t>
      </w:r>
      <w:proofErr w:type="spellStart"/>
      <w:r>
        <w:rPr>
          <w:rFonts w:ascii="Times New Roman" w:hAnsi="Times New Roman" w:cs="Times New Roman"/>
        </w:rPr>
        <w:t>А.И.Семикова</w:t>
      </w:r>
      <w:proofErr w:type="spellEnd"/>
      <w:r>
        <w:rPr>
          <w:rFonts w:ascii="Times New Roman" w:hAnsi="Times New Roman" w:cs="Times New Roman"/>
        </w:rPr>
        <w:t>»</w:t>
      </w:r>
    </w:p>
    <w:p w:rsidR="005364C3" w:rsidRPr="00BE4307" w:rsidRDefault="00172232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МБОУ «Темниковская </w:t>
      </w:r>
      <w:r w:rsidR="005364C3" w:rsidRPr="00BE4307">
        <w:rPr>
          <w:rFonts w:ascii="Times New Roman" w:hAnsi="Times New Roman" w:cs="Times New Roman"/>
        </w:rPr>
        <w:t xml:space="preserve">СОШ №1», РМ, г. Темников, ул. </w:t>
      </w:r>
      <w:proofErr w:type="gramStart"/>
      <w:r w:rsidR="005364C3" w:rsidRPr="00BE4307">
        <w:rPr>
          <w:rFonts w:ascii="Times New Roman" w:hAnsi="Times New Roman" w:cs="Times New Roman"/>
        </w:rPr>
        <w:t>Школьная</w:t>
      </w:r>
      <w:proofErr w:type="gramEnd"/>
      <w:r w:rsidR="005364C3" w:rsidRPr="00BE4307">
        <w:rPr>
          <w:rFonts w:ascii="Times New Roman" w:hAnsi="Times New Roman" w:cs="Times New Roman"/>
        </w:rPr>
        <w:t>, д. 1а;</w:t>
      </w:r>
    </w:p>
    <w:p w:rsidR="005364C3" w:rsidRDefault="005364C3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МБОУ «Андреевская СОШ», РМ, Темниковский район, </w:t>
      </w:r>
      <w:proofErr w:type="gramStart"/>
      <w:r w:rsidRPr="00BE4307">
        <w:rPr>
          <w:rFonts w:ascii="Times New Roman" w:hAnsi="Times New Roman" w:cs="Times New Roman"/>
        </w:rPr>
        <w:t>с</w:t>
      </w:r>
      <w:proofErr w:type="gramEnd"/>
      <w:r w:rsidRPr="00BE4307">
        <w:rPr>
          <w:rFonts w:ascii="Times New Roman" w:hAnsi="Times New Roman" w:cs="Times New Roman"/>
        </w:rPr>
        <w:t>. Андреевка, ул. Школьная, д. 50;</w:t>
      </w:r>
    </w:p>
    <w:p w:rsidR="002E323E" w:rsidRPr="00BE4307" w:rsidRDefault="002E323E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детский сад «Золотой петушок» г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емников ул.Ленина д.55;</w:t>
      </w:r>
    </w:p>
    <w:p w:rsidR="002E323E" w:rsidRPr="0008763F" w:rsidRDefault="002E323E" w:rsidP="0008763F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Пурдошанская</w:t>
      </w:r>
      <w:proofErr w:type="spellEnd"/>
      <w:r>
        <w:rPr>
          <w:rFonts w:ascii="Times New Roman" w:hAnsi="Times New Roman" w:cs="Times New Roman"/>
        </w:rPr>
        <w:t xml:space="preserve"> С</w:t>
      </w:r>
      <w:r w:rsidRPr="00BE4307">
        <w:rPr>
          <w:rFonts w:ascii="Times New Roman" w:hAnsi="Times New Roman" w:cs="Times New Roman"/>
        </w:rPr>
        <w:t xml:space="preserve">ОШ», РМ, </w:t>
      </w:r>
      <w:proofErr w:type="spellStart"/>
      <w:r w:rsidRPr="00BE4307">
        <w:rPr>
          <w:rFonts w:ascii="Times New Roman" w:hAnsi="Times New Roman" w:cs="Times New Roman"/>
        </w:rPr>
        <w:t>Темниковский</w:t>
      </w:r>
      <w:proofErr w:type="spellEnd"/>
      <w:r w:rsidRPr="00BE4307">
        <w:rPr>
          <w:rFonts w:ascii="Times New Roman" w:hAnsi="Times New Roman" w:cs="Times New Roman"/>
        </w:rPr>
        <w:t xml:space="preserve"> район, с. </w:t>
      </w:r>
      <w:r>
        <w:rPr>
          <w:rFonts w:ascii="Times New Roman" w:hAnsi="Times New Roman" w:cs="Times New Roman"/>
        </w:rPr>
        <w:t>Пурдошки</w:t>
      </w:r>
      <w:r w:rsidRPr="00BE4307">
        <w:rPr>
          <w:rFonts w:ascii="Times New Roman" w:hAnsi="Times New Roman" w:cs="Times New Roman"/>
        </w:rPr>
        <w:t xml:space="preserve">, ул. </w:t>
      </w:r>
      <w:r w:rsidR="0008763F">
        <w:rPr>
          <w:rFonts w:ascii="Times New Roman" w:hAnsi="Times New Roman" w:cs="Times New Roman"/>
        </w:rPr>
        <w:t>Крупской</w:t>
      </w:r>
      <w:r w:rsidRPr="00BE4307">
        <w:rPr>
          <w:rFonts w:ascii="Times New Roman" w:hAnsi="Times New Roman" w:cs="Times New Roman"/>
        </w:rPr>
        <w:t xml:space="preserve">, д. </w:t>
      </w:r>
      <w:r w:rsidR="0008763F">
        <w:rPr>
          <w:rFonts w:ascii="Times New Roman" w:hAnsi="Times New Roman" w:cs="Times New Roman"/>
        </w:rPr>
        <w:t>18</w:t>
      </w:r>
      <w:r w:rsidRPr="00BE4307">
        <w:rPr>
          <w:rFonts w:ascii="Times New Roman" w:hAnsi="Times New Roman" w:cs="Times New Roman"/>
        </w:rPr>
        <w:t>.</w:t>
      </w:r>
    </w:p>
    <w:p w:rsidR="005364C3" w:rsidRPr="00BE4307" w:rsidRDefault="005364C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Общая площадь МБУДО «Темниковская ДЮСШ» - 1531кв.м.</w:t>
      </w:r>
    </w:p>
    <w:p w:rsidR="00723379" w:rsidRPr="00BE4307" w:rsidRDefault="0072337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1.3.Кадровое обеспечение образовательного процесса:</w:t>
      </w:r>
    </w:p>
    <w:p w:rsidR="00723379" w:rsidRPr="00BE4307" w:rsidRDefault="0072337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школе работает сплоченный профессионально компетентный коллектив тренеров - преподавателей, в котором каждый несёт ответственность за решение поставленных перед коллективом задач.</w:t>
      </w:r>
    </w:p>
    <w:p w:rsidR="00723379" w:rsidRPr="00BE4307" w:rsidRDefault="0072337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Управление МБУДО «Темниковская ДЮСШ» осуществляется в соответствии с законодательством Российской Федерации, Уставом.</w:t>
      </w:r>
    </w:p>
    <w:p w:rsidR="00723379" w:rsidRPr="00BE4307" w:rsidRDefault="0072337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Всего в МБУДО «Темниковская ДЮСШ» на 1 сентября 202</w:t>
      </w:r>
      <w:r w:rsidR="00696ABF">
        <w:rPr>
          <w:rFonts w:ascii="Times New Roman" w:hAnsi="Times New Roman" w:cs="Times New Roman"/>
        </w:rPr>
        <w:t>5</w:t>
      </w:r>
      <w:r w:rsidRPr="00BE4307">
        <w:rPr>
          <w:rFonts w:ascii="Times New Roman" w:hAnsi="Times New Roman" w:cs="Times New Roman"/>
        </w:rPr>
        <w:t>-202</w:t>
      </w:r>
      <w:r w:rsidR="00085B2D">
        <w:rPr>
          <w:rFonts w:ascii="Times New Roman" w:hAnsi="Times New Roman" w:cs="Times New Roman"/>
        </w:rPr>
        <w:t>6 учебного года работает 11</w:t>
      </w:r>
      <w:r w:rsidRPr="00BE4307">
        <w:rPr>
          <w:rFonts w:ascii="Times New Roman" w:hAnsi="Times New Roman" w:cs="Times New Roman"/>
        </w:rPr>
        <w:t xml:space="preserve"> тренеров-преподавателей</w:t>
      </w:r>
      <w:r w:rsidR="0008763F">
        <w:rPr>
          <w:rFonts w:ascii="Times New Roman" w:hAnsi="Times New Roman" w:cs="Times New Roman"/>
        </w:rPr>
        <w:t>, штатных – 5, совместителей – 6</w:t>
      </w:r>
      <w:r w:rsidRPr="00BE4307">
        <w:rPr>
          <w:rFonts w:ascii="Times New Roman" w:hAnsi="Times New Roman" w:cs="Times New Roman"/>
        </w:rPr>
        <w:t>:</w:t>
      </w:r>
    </w:p>
    <w:p w:rsidR="00723379" w:rsidRPr="00BE4307" w:rsidRDefault="0072337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</w:t>
      </w:r>
      <w:r w:rsidR="00D706A6" w:rsidRPr="00BE4307">
        <w:rPr>
          <w:rFonts w:ascii="Times New Roman" w:hAnsi="Times New Roman" w:cs="Times New Roman"/>
        </w:rPr>
        <w:t>на отде</w:t>
      </w:r>
      <w:r w:rsidR="00085B2D">
        <w:rPr>
          <w:rFonts w:ascii="Times New Roman" w:hAnsi="Times New Roman" w:cs="Times New Roman"/>
        </w:rPr>
        <w:t>лении волейбол – 1 внешний совместитель, 1 штатный тренер;</w:t>
      </w:r>
    </w:p>
    <w:p w:rsidR="00D706A6" w:rsidRPr="00BE4307" w:rsidRDefault="00D706A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на отделении тяжелая атлетика – 1 внешний совместитель;</w:t>
      </w:r>
    </w:p>
    <w:p w:rsidR="00D706A6" w:rsidRPr="00BE4307" w:rsidRDefault="00D706A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на отделении </w:t>
      </w:r>
      <w:r w:rsidR="003F24E2">
        <w:rPr>
          <w:rFonts w:ascii="Times New Roman" w:hAnsi="Times New Roman" w:cs="Times New Roman"/>
        </w:rPr>
        <w:t>баскетбол</w:t>
      </w:r>
      <w:r w:rsidR="00F92A36" w:rsidRPr="00BE4307">
        <w:rPr>
          <w:rFonts w:ascii="Times New Roman" w:hAnsi="Times New Roman" w:cs="Times New Roman"/>
        </w:rPr>
        <w:t xml:space="preserve"> – 1 внешний совместитель;</w:t>
      </w:r>
    </w:p>
    <w:p w:rsidR="00F92A36" w:rsidRPr="00BE4307" w:rsidRDefault="00F92A3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на отделении легкой атлетики – 1 внешний совместитель;</w:t>
      </w:r>
    </w:p>
    <w:p w:rsidR="00F92A36" w:rsidRPr="00BE4307" w:rsidRDefault="00F92A36" w:rsidP="00BE4307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на отделении футбола – 1 внешний совместитель;</w:t>
      </w:r>
    </w:p>
    <w:p w:rsidR="00F92A36" w:rsidRPr="00BE4307" w:rsidRDefault="003F24E2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отделении настольный теннис</w:t>
      </w:r>
      <w:r w:rsidR="00F92A36" w:rsidRPr="00BE4307">
        <w:rPr>
          <w:rFonts w:ascii="Times New Roman" w:hAnsi="Times New Roman" w:cs="Times New Roman"/>
        </w:rPr>
        <w:t xml:space="preserve"> – 1 </w:t>
      </w:r>
      <w:r w:rsidR="00085B2D">
        <w:rPr>
          <w:rFonts w:ascii="Times New Roman" w:hAnsi="Times New Roman" w:cs="Times New Roman"/>
        </w:rPr>
        <w:t>штатный тренер;</w:t>
      </w:r>
    </w:p>
    <w:p w:rsidR="003F24E2" w:rsidRDefault="003F24E2" w:rsidP="003F24E2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отделении самбо</w:t>
      </w:r>
      <w:r w:rsidRPr="00BE4307">
        <w:rPr>
          <w:rFonts w:ascii="Times New Roman" w:hAnsi="Times New Roman" w:cs="Times New Roman"/>
        </w:rPr>
        <w:t xml:space="preserve"> – 1 в</w:t>
      </w:r>
      <w:r w:rsidR="00085B2D">
        <w:rPr>
          <w:rFonts w:ascii="Times New Roman" w:hAnsi="Times New Roman" w:cs="Times New Roman"/>
        </w:rPr>
        <w:t>нешний</w:t>
      </w:r>
      <w:r w:rsidRPr="00BE4307">
        <w:rPr>
          <w:rFonts w:ascii="Times New Roman" w:hAnsi="Times New Roman" w:cs="Times New Roman"/>
        </w:rPr>
        <w:t xml:space="preserve"> совместитель;</w:t>
      </w:r>
    </w:p>
    <w:p w:rsidR="00085B2D" w:rsidRDefault="00085B2D" w:rsidP="003F24E2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отделении рукопашный бой – 1 штатный тренер;</w:t>
      </w:r>
    </w:p>
    <w:p w:rsidR="00085B2D" w:rsidRDefault="00085B2D" w:rsidP="003F24E2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E4307">
        <w:rPr>
          <w:rFonts w:ascii="Times New Roman" w:hAnsi="Times New Roman" w:cs="Times New Roman"/>
        </w:rPr>
        <w:t xml:space="preserve"> на отделении</w:t>
      </w:r>
      <w:r>
        <w:rPr>
          <w:rFonts w:ascii="Times New Roman" w:hAnsi="Times New Roman" w:cs="Times New Roman"/>
        </w:rPr>
        <w:t xml:space="preserve"> лапта – 1 штатный тренер;</w:t>
      </w:r>
    </w:p>
    <w:p w:rsidR="00085B2D" w:rsidRDefault="00085B2D" w:rsidP="003F24E2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на отделении</w:t>
      </w:r>
      <w:r>
        <w:rPr>
          <w:rFonts w:ascii="Times New Roman" w:hAnsi="Times New Roman" w:cs="Times New Roman"/>
        </w:rPr>
        <w:t xml:space="preserve"> пауэрлифтинг – 1 штатный тренер;</w:t>
      </w:r>
    </w:p>
    <w:p w:rsidR="00085B2D" w:rsidRPr="00BE4307" w:rsidRDefault="00085B2D" w:rsidP="003F24E2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на отделении</w:t>
      </w:r>
      <w:r>
        <w:rPr>
          <w:rFonts w:ascii="Times New Roman" w:hAnsi="Times New Roman" w:cs="Times New Roman"/>
        </w:rPr>
        <w:t xml:space="preserve"> шахматы – 1 штатный тренер;</w:t>
      </w:r>
    </w:p>
    <w:p w:rsidR="00F92A36" w:rsidRPr="00BE4307" w:rsidRDefault="00F92A3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</w:p>
    <w:p w:rsidR="00F92A36" w:rsidRPr="00BE4307" w:rsidRDefault="00F92A3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</w:p>
    <w:p w:rsidR="00F92A36" w:rsidRPr="00BE4307" w:rsidRDefault="00F92A36" w:rsidP="00BE4307">
      <w:pPr>
        <w:pStyle w:val="a4"/>
        <w:spacing w:after="0" w:line="300" w:lineRule="auto"/>
        <w:ind w:left="0" w:firstLine="708"/>
        <w:jc w:val="center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Квалификационная категория тренеров – преподавателей</w:t>
      </w:r>
    </w:p>
    <w:p w:rsidR="00F92A36" w:rsidRPr="00BE4307" w:rsidRDefault="00F92A36" w:rsidP="00BE4307">
      <w:pPr>
        <w:pStyle w:val="a4"/>
        <w:spacing w:after="0" w:line="300" w:lineRule="auto"/>
        <w:ind w:left="0" w:firstLine="708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784"/>
        <w:gridCol w:w="1784"/>
        <w:gridCol w:w="1784"/>
        <w:gridCol w:w="1784"/>
        <w:gridCol w:w="1784"/>
      </w:tblGrid>
      <w:tr w:rsidR="00085B2D" w:rsidRPr="00BE4307" w:rsidTr="00F92A36"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4307">
              <w:rPr>
                <w:rFonts w:ascii="Times New Roman" w:hAnsi="Times New Roman" w:cs="Times New Roman"/>
              </w:rPr>
              <w:t>Уч.гг</w:t>
            </w:r>
            <w:proofErr w:type="spellEnd"/>
            <w:r w:rsidRPr="00BE43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307">
              <w:rPr>
                <w:rFonts w:ascii="Times New Roman" w:hAnsi="Times New Roman" w:cs="Times New Roman"/>
                <w:lang w:val="en-US"/>
              </w:rPr>
              <w:t xml:space="preserve"> I</w:t>
            </w:r>
          </w:p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307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Без категории</w:t>
            </w:r>
          </w:p>
        </w:tc>
      </w:tr>
      <w:tr w:rsidR="00085B2D" w:rsidRPr="00BE4307" w:rsidTr="00F92A36">
        <w:tc>
          <w:tcPr>
            <w:tcW w:w="1784" w:type="dxa"/>
          </w:tcPr>
          <w:p w:rsidR="00085B2D" w:rsidRPr="00BE4307" w:rsidRDefault="00085B2D" w:rsidP="005B0746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E4307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BE4307">
              <w:rPr>
                <w:rFonts w:ascii="Times New Roman" w:hAnsi="Times New Roman" w:cs="Times New Roman"/>
              </w:rPr>
              <w:t>уч.г.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4" w:type="dxa"/>
          </w:tcPr>
          <w:p w:rsidR="00085B2D" w:rsidRPr="00BE4307" w:rsidRDefault="00085B2D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92A36" w:rsidRPr="00BE4307" w:rsidRDefault="00F92A36" w:rsidP="00BE4307">
      <w:pPr>
        <w:pStyle w:val="a4"/>
        <w:spacing w:after="0" w:line="300" w:lineRule="auto"/>
        <w:ind w:left="0" w:firstLine="708"/>
        <w:jc w:val="center"/>
        <w:rPr>
          <w:rFonts w:ascii="Times New Roman" w:hAnsi="Times New Roman" w:cs="Times New Roman"/>
        </w:rPr>
      </w:pPr>
    </w:p>
    <w:p w:rsidR="00D706A6" w:rsidRPr="00BE4307" w:rsidRDefault="00CF7C9D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  <w:lang w:val="en-US"/>
        </w:rPr>
        <w:t>1</w:t>
      </w:r>
      <w:r w:rsidRPr="00BE4307">
        <w:rPr>
          <w:rFonts w:ascii="Times New Roman" w:hAnsi="Times New Roman" w:cs="Times New Roman"/>
          <w:b/>
        </w:rPr>
        <w:t>.4.Сохранностьконтингента обучающихся.</w:t>
      </w:r>
    </w:p>
    <w:p w:rsidR="00CF7C9D" w:rsidRPr="00BE4307" w:rsidRDefault="00CF7C9D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соответствии с муниципальным заданием и учебным планом на 1 сентября 202</w:t>
      </w:r>
      <w:r w:rsidR="00085B2D">
        <w:rPr>
          <w:rFonts w:ascii="Times New Roman" w:hAnsi="Times New Roman" w:cs="Times New Roman"/>
        </w:rPr>
        <w:t>5</w:t>
      </w:r>
      <w:r w:rsidRPr="00BE4307">
        <w:rPr>
          <w:rFonts w:ascii="Times New Roman" w:hAnsi="Times New Roman" w:cs="Times New Roman"/>
        </w:rPr>
        <w:t>-202</w:t>
      </w:r>
      <w:r w:rsidR="00085B2D">
        <w:rPr>
          <w:rFonts w:ascii="Times New Roman" w:hAnsi="Times New Roman" w:cs="Times New Roman"/>
        </w:rPr>
        <w:t>6</w:t>
      </w:r>
      <w:r w:rsidRPr="00BE4307">
        <w:rPr>
          <w:rFonts w:ascii="Times New Roman" w:hAnsi="Times New Roman" w:cs="Times New Roman"/>
        </w:rPr>
        <w:t>уч.гг.</w:t>
      </w:r>
      <w:r w:rsidR="00407A65">
        <w:rPr>
          <w:rFonts w:ascii="Times New Roman" w:hAnsi="Times New Roman" w:cs="Times New Roman"/>
        </w:rPr>
        <w:t xml:space="preserve"> в МБУДО «Темниковская ДЮСШ» 280</w:t>
      </w:r>
      <w:r w:rsidR="005A7EB8">
        <w:rPr>
          <w:rFonts w:ascii="Times New Roman" w:hAnsi="Times New Roman" w:cs="Times New Roman"/>
        </w:rPr>
        <w:t xml:space="preserve"> учащихся, 16</w:t>
      </w:r>
      <w:r w:rsidR="00407A65">
        <w:rPr>
          <w:rFonts w:ascii="Times New Roman" w:hAnsi="Times New Roman" w:cs="Times New Roman"/>
        </w:rPr>
        <w:t xml:space="preserve"> учебных групп по 10</w:t>
      </w:r>
      <w:r w:rsidRPr="00BE4307">
        <w:rPr>
          <w:rFonts w:ascii="Times New Roman" w:hAnsi="Times New Roman" w:cs="Times New Roman"/>
        </w:rPr>
        <w:t xml:space="preserve"> видам спорта в отделе</w:t>
      </w:r>
      <w:r w:rsidR="0075654C" w:rsidRPr="00BE4307">
        <w:rPr>
          <w:rFonts w:ascii="Times New Roman" w:hAnsi="Times New Roman" w:cs="Times New Roman"/>
        </w:rPr>
        <w:t>н</w:t>
      </w:r>
      <w:r w:rsidRPr="00BE4307">
        <w:rPr>
          <w:rFonts w:ascii="Times New Roman" w:hAnsi="Times New Roman" w:cs="Times New Roman"/>
        </w:rPr>
        <w:t>иях: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настольный теннис;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волейбол;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тяжелая атлетика;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</w:t>
      </w:r>
      <w:r w:rsidR="00085B2D">
        <w:rPr>
          <w:rFonts w:ascii="Times New Roman" w:hAnsi="Times New Roman" w:cs="Times New Roman"/>
        </w:rPr>
        <w:t>шахматы</w:t>
      </w:r>
      <w:r w:rsidRPr="00BE4307">
        <w:rPr>
          <w:rFonts w:ascii="Times New Roman" w:hAnsi="Times New Roman" w:cs="Times New Roman"/>
        </w:rPr>
        <w:t>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легкая атлетика;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футбол;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рукопашный бой;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пауэрлифтинг;</w:t>
      </w:r>
    </w:p>
    <w:p w:rsidR="0075654C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</w:t>
      </w:r>
      <w:r w:rsidR="00085B2D">
        <w:rPr>
          <w:rFonts w:ascii="Times New Roman" w:hAnsi="Times New Roman" w:cs="Times New Roman"/>
        </w:rPr>
        <w:t>баскетбол</w:t>
      </w:r>
      <w:r w:rsidR="00B64C1E">
        <w:rPr>
          <w:rFonts w:ascii="Times New Roman" w:hAnsi="Times New Roman" w:cs="Times New Roman"/>
        </w:rPr>
        <w:t>;</w:t>
      </w:r>
    </w:p>
    <w:p w:rsidR="00B64C1E" w:rsidRDefault="00B64C1E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-самбо;</w:t>
      </w:r>
    </w:p>
    <w:p w:rsidR="0075654C" w:rsidRPr="00BE4307" w:rsidRDefault="0075654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</w:p>
    <w:p w:rsidR="00B64C1E" w:rsidRPr="00B64C1E" w:rsidRDefault="00B64C1E" w:rsidP="00B64C1E">
      <w:pPr>
        <w:spacing w:after="0" w:line="300" w:lineRule="auto"/>
        <w:jc w:val="both"/>
        <w:rPr>
          <w:rFonts w:ascii="Times New Roman" w:hAnsi="Times New Roman" w:cs="Times New Roman"/>
        </w:rPr>
      </w:pPr>
    </w:p>
    <w:p w:rsidR="00E50388" w:rsidRPr="00BE4307" w:rsidRDefault="00E50388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2.Цели и задачи программы</w:t>
      </w:r>
    </w:p>
    <w:p w:rsidR="00E50388" w:rsidRPr="00BE4307" w:rsidRDefault="00E50388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lastRenderedPageBreak/>
        <w:t>Основными задачами реализации Программы являются:</w:t>
      </w:r>
    </w:p>
    <w:p w:rsidR="00E50388" w:rsidRPr="00BE4307" w:rsidRDefault="00E50388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формирование и развитие творческих и спортивных способностей детей</w:t>
      </w:r>
      <w:r w:rsidR="007E3617" w:rsidRPr="00BE4307">
        <w:rPr>
          <w:rFonts w:ascii="Times New Roman" w:hAnsi="Times New Roman" w:cs="Times New Roman"/>
        </w:rPr>
        <w:t>, удовлетворение их индив</w:t>
      </w:r>
      <w:r w:rsidR="007E3617" w:rsidRPr="00BE4307">
        <w:rPr>
          <w:rFonts w:ascii="Times New Roman" w:hAnsi="Times New Roman" w:cs="Times New Roman"/>
        </w:rPr>
        <w:t>и</w:t>
      </w:r>
      <w:r w:rsidR="007E3617" w:rsidRPr="00BE4307">
        <w:rPr>
          <w:rFonts w:ascii="Times New Roman" w:hAnsi="Times New Roman" w:cs="Times New Roman"/>
        </w:rPr>
        <w:t>дуальных потребностей в физическом, интеллектуальном и нравственном совершенствовании;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формирование культуры здорового и безопасного образа жизни, укрепление здоровья обучающихся;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формирование навыков адаптации к жизни в обществе, профессиональной ориентации;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выявление и поддержка детей, проявивших выдающиеся способности в спорте.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Программа направлена на: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отбор одаренных детей;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создание условий для физического образования, воспитания и развития детей;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формирование знаний, умений, навыков в области физической культуры и спорта, в том числе в и</w:t>
      </w:r>
      <w:r w:rsidRPr="00BE4307">
        <w:rPr>
          <w:rFonts w:ascii="Times New Roman" w:hAnsi="Times New Roman" w:cs="Times New Roman"/>
        </w:rPr>
        <w:t>з</w:t>
      </w:r>
      <w:r w:rsidRPr="00BE4307">
        <w:rPr>
          <w:rFonts w:ascii="Times New Roman" w:hAnsi="Times New Roman" w:cs="Times New Roman"/>
        </w:rPr>
        <w:t>бранном виде спорта;</w:t>
      </w:r>
    </w:p>
    <w:p w:rsidR="007E3617" w:rsidRPr="00BE4307" w:rsidRDefault="007E361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подготовку к освоению этапов спортивной подготовки, в том числе </w:t>
      </w:r>
      <w:r w:rsidR="0076370D" w:rsidRPr="00BE4307">
        <w:rPr>
          <w:rFonts w:ascii="Times New Roman" w:hAnsi="Times New Roman" w:cs="Times New Roman"/>
        </w:rPr>
        <w:t>в дальнейшем по программам спортивной подготовки;</w:t>
      </w:r>
    </w:p>
    <w:p w:rsidR="0076370D" w:rsidRPr="00BE4307" w:rsidRDefault="0076370D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подготовку одаренных детей к поступлению в образовательные организации, реализующие профе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>сиональные образовательные программы в области физической культуры и спорта;</w:t>
      </w:r>
    </w:p>
    <w:p w:rsidR="0076370D" w:rsidRPr="00BE4307" w:rsidRDefault="0076370D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организацию досуга и формирование потребности в поддержании здорового образа жизни.</w:t>
      </w:r>
    </w:p>
    <w:p w:rsidR="0076370D" w:rsidRPr="00BE4307" w:rsidRDefault="0076370D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u w:val="single"/>
        </w:rPr>
        <w:t>Главная цель программы</w:t>
      </w:r>
      <w:r w:rsidRPr="00BE4307">
        <w:rPr>
          <w:rFonts w:ascii="Times New Roman" w:hAnsi="Times New Roman" w:cs="Times New Roman"/>
        </w:rPr>
        <w:t xml:space="preserve"> – формирование духовно богатой, физически здоровой, социально активной творческой личности ребенка. </w:t>
      </w:r>
    </w:p>
    <w:p w:rsidR="0076370D" w:rsidRPr="00BE4307" w:rsidRDefault="0076370D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Для реализации данной цели необходимо выполнение работы по следующим направлениям:</w:t>
      </w:r>
    </w:p>
    <w:p w:rsidR="0076370D" w:rsidRPr="00BE4307" w:rsidRDefault="0076370D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демократизация образовательного процесса;</w:t>
      </w:r>
    </w:p>
    <w:p w:rsidR="0076370D" w:rsidRPr="00BE4307" w:rsidRDefault="0076370D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поддержка развития и саморазвития личности ребенка;</w:t>
      </w:r>
    </w:p>
    <w:p w:rsidR="0076370D" w:rsidRPr="00BE4307" w:rsidRDefault="0076370D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воспитание культуры здорового образа жизни;</w:t>
      </w:r>
    </w:p>
    <w:p w:rsidR="0076370D" w:rsidRPr="00BE4307" w:rsidRDefault="0076370D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создание условий для педагогического творчества;</w:t>
      </w:r>
    </w:p>
    <w:p w:rsidR="004D2791" w:rsidRPr="00BE4307" w:rsidRDefault="0076370D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совершенствование содержания,форм, </w:t>
      </w:r>
      <w:r w:rsidR="004D2791" w:rsidRPr="00BE4307">
        <w:rPr>
          <w:rFonts w:ascii="Times New Roman" w:hAnsi="Times New Roman" w:cs="Times New Roman"/>
        </w:rPr>
        <w:t>методов и организации учебно-тренировочной, воспит</w:t>
      </w:r>
      <w:r w:rsidR="004D2791" w:rsidRPr="00BE4307">
        <w:rPr>
          <w:rFonts w:ascii="Times New Roman" w:hAnsi="Times New Roman" w:cs="Times New Roman"/>
        </w:rPr>
        <w:t>а</w:t>
      </w:r>
      <w:r w:rsidR="004D2791" w:rsidRPr="00BE4307">
        <w:rPr>
          <w:rFonts w:ascii="Times New Roman" w:hAnsi="Times New Roman" w:cs="Times New Roman"/>
        </w:rPr>
        <w:t>тельной работы и массовой физкультурно-оздоровительной работы спортивной школы;</w:t>
      </w:r>
    </w:p>
    <w:p w:rsidR="004D2791" w:rsidRPr="00BE4307" w:rsidRDefault="004D2791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улучшение взаимодействия спортивной школы и других образовательных учреждений района;</w:t>
      </w:r>
    </w:p>
    <w:p w:rsidR="004D2791" w:rsidRPr="00BE4307" w:rsidRDefault="004D2791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обеспечение формирования здорового образа жизни детей и учащихся, профилактика антис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циальных явлений в молодежной среде;</w:t>
      </w:r>
    </w:p>
    <w:p w:rsidR="004D2791" w:rsidRPr="00BE4307" w:rsidRDefault="004D2791" w:rsidP="00BE4307">
      <w:pPr>
        <w:pStyle w:val="a4"/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подготовка спортсменов высокого класса и спортсменов массовых разрядов.</w:t>
      </w:r>
    </w:p>
    <w:p w:rsidR="0076370D" w:rsidRPr="00BE4307" w:rsidRDefault="004D2791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 xml:space="preserve">Задачи программы: </w:t>
      </w:r>
    </w:p>
    <w:p w:rsidR="004D2791" w:rsidRPr="00BE4307" w:rsidRDefault="004D2791" w:rsidP="00BE4307">
      <w:pPr>
        <w:pStyle w:val="a4"/>
        <w:numPr>
          <w:ilvl w:val="0"/>
          <w:numId w:val="6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повышение качества содержания дополнительного образования, его организационных форм, методов и технологий;</w:t>
      </w:r>
    </w:p>
    <w:p w:rsidR="004D2791" w:rsidRPr="00BE4307" w:rsidRDefault="004D2791" w:rsidP="00BE4307">
      <w:pPr>
        <w:pStyle w:val="a4"/>
        <w:numPr>
          <w:ilvl w:val="0"/>
          <w:numId w:val="6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обновление и разработка программно-методического обеспечения учебно-тренировочного и воспитательного процесса;</w:t>
      </w:r>
    </w:p>
    <w:p w:rsidR="004D2791" w:rsidRPr="00BE4307" w:rsidRDefault="004D2791" w:rsidP="00BE4307">
      <w:pPr>
        <w:pStyle w:val="a4"/>
        <w:numPr>
          <w:ilvl w:val="0"/>
          <w:numId w:val="6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внедрение в практику физического воспитания новых педагогических идей и технологий;</w:t>
      </w:r>
    </w:p>
    <w:p w:rsidR="004D2791" w:rsidRPr="00BE4307" w:rsidRDefault="004D2791" w:rsidP="00BE4307">
      <w:pPr>
        <w:pStyle w:val="a4"/>
        <w:spacing w:after="0" w:line="300" w:lineRule="auto"/>
        <w:ind w:left="0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повышение профессиональной квалификации и компетентности педработников</w:t>
      </w:r>
      <w:r w:rsidR="000E05BB" w:rsidRPr="00BE4307">
        <w:rPr>
          <w:rFonts w:ascii="Times New Roman" w:hAnsi="Times New Roman" w:cs="Times New Roman"/>
        </w:rPr>
        <w:t>;</w:t>
      </w:r>
    </w:p>
    <w:p w:rsidR="000E05BB" w:rsidRPr="00BE4307" w:rsidRDefault="000E05BB" w:rsidP="00BE4307">
      <w:pPr>
        <w:pStyle w:val="a4"/>
        <w:numPr>
          <w:ilvl w:val="0"/>
          <w:numId w:val="6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повышение эффективности и достижение высокого качества учебно-тренировочного процесса.</w:t>
      </w:r>
    </w:p>
    <w:p w:rsidR="000E05BB" w:rsidRPr="00BE4307" w:rsidRDefault="000E05B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Задачи деятельности различаются в зависимости от этапа подготовки. Перевод обучающихся в группу следующего года обучения производится решением педагогического совета на основании сдачи переводных нормативов.</w:t>
      </w:r>
    </w:p>
    <w:p w:rsidR="000E05BB" w:rsidRPr="00BE4307" w:rsidRDefault="000E05B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Образовательная деятельность в МБУДО «Темниковская ДЮСШ» осуществляется на этапе начальной подготовки (НП)</w:t>
      </w:r>
      <w:proofErr w:type="gramStart"/>
      <w:r w:rsidRPr="00BE4307">
        <w:rPr>
          <w:rFonts w:ascii="Times New Roman" w:hAnsi="Times New Roman" w:cs="Times New Roman"/>
        </w:rPr>
        <w:t xml:space="preserve"> </w:t>
      </w:r>
      <w:r w:rsidR="00BB2720">
        <w:rPr>
          <w:rFonts w:ascii="Times New Roman" w:hAnsi="Times New Roman" w:cs="Times New Roman"/>
        </w:rPr>
        <w:t>.</w:t>
      </w:r>
      <w:proofErr w:type="gramEnd"/>
    </w:p>
    <w:p w:rsidR="000E05BB" w:rsidRPr="00BE4307" w:rsidRDefault="000E05B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b/>
        </w:rPr>
        <w:t>Этап начальной подготовки (НП).</w:t>
      </w:r>
      <w:r w:rsidRPr="00BE4307">
        <w:rPr>
          <w:rFonts w:ascii="Times New Roman" w:hAnsi="Times New Roman" w:cs="Times New Roman"/>
        </w:rPr>
        <w:t xml:space="preserve"> На этап зачисляются лица, желающие заниматься спортом и не имеющие медицинских противопоказаний в установленном для вида спорта минимальном возрасте. Основ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нием для зачисления является заявление родителей (законных представителей), медицинская справка.</w:t>
      </w:r>
    </w:p>
    <w:p w:rsidR="000E05BB" w:rsidRPr="00BE4307" w:rsidRDefault="002F1EF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Задачи этапа начальной подготовки:</w:t>
      </w:r>
    </w:p>
    <w:p w:rsidR="002F1EFC" w:rsidRPr="00BE4307" w:rsidRDefault="002F1EF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базовая подготовка и определение вида спорта для дальнейшей специализации:</w:t>
      </w:r>
    </w:p>
    <w:p w:rsidR="002F1EFC" w:rsidRPr="00BE4307" w:rsidRDefault="002F1EF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формирование устойчивого интереса к занятиям физической культурой и спортом, широкий круг двигательных умений и навыков;</w:t>
      </w:r>
    </w:p>
    <w:p w:rsidR="002F1EFC" w:rsidRPr="00BE4307" w:rsidRDefault="002F1EF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всестороннее развитие физических качеств, укрепление здоровья.</w:t>
      </w:r>
    </w:p>
    <w:p w:rsidR="008B144F" w:rsidRPr="00BE4307" w:rsidRDefault="00F75778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lastRenderedPageBreak/>
        <w:t>3.Комплектование, продолжительность обучения и формы проведения занятий</w:t>
      </w:r>
    </w:p>
    <w:p w:rsidR="00F75778" w:rsidRPr="00BE4307" w:rsidRDefault="00F75778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В </w:t>
      </w:r>
      <w:r w:rsidR="001F383B" w:rsidRPr="00BE4307">
        <w:rPr>
          <w:rFonts w:ascii="Times New Roman" w:hAnsi="Times New Roman" w:cs="Times New Roman"/>
        </w:rPr>
        <w:t>основу комплектования учебных групп положена система многолетней подготовки с учетом возра</w:t>
      </w:r>
      <w:r w:rsidR="001F383B" w:rsidRPr="00BE4307">
        <w:rPr>
          <w:rFonts w:ascii="Times New Roman" w:hAnsi="Times New Roman" w:cs="Times New Roman"/>
        </w:rPr>
        <w:t>с</w:t>
      </w:r>
      <w:r w:rsidR="001F383B" w:rsidRPr="00BE4307">
        <w:rPr>
          <w:rFonts w:ascii="Times New Roman" w:hAnsi="Times New Roman" w:cs="Times New Roman"/>
        </w:rPr>
        <w:t>тных закономерностей становления спортивного мастерства. Перевод обучающихся в следующие группы об</w:t>
      </w:r>
      <w:r w:rsidR="001F383B" w:rsidRPr="00BE4307">
        <w:rPr>
          <w:rFonts w:ascii="Times New Roman" w:hAnsi="Times New Roman" w:cs="Times New Roman"/>
        </w:rPr>
        <w:t>у</w:t>
      </w:r>
      <w:r w:rsidR="001F383B" w:rsidRPr="00BE4307">
        <w:rPr>
          <w:rFonts w:ascii="Times New Roman" w:hAnsi="Times New Roman" w:cs="Times New Roman"/>
        </w:rPr>
        <w:t xml:space="preserve">чения </w:t>
      </w:r>
      <w:r w:rsidR="001D22B2" w:rsidRPr="00BE4307">
        <w:rPr>
          <w:rFonts w:ascii="Times New Roman" w:hAnsi="Times New Roman" w:cs="Times New Roman"/>
        </w:rPr>
        <w:t>и увеличение тренировочных и соревновательных нагрузок обуславливаются стажем занятий, уровнем общей и специальной физической подготовленности, состоянием здоровья, уровнем спортивных результатов.</w:t>
      </w:r>
    </w:p>
    <w:p w:rsidR="002F1EFC" w:rsidRPr="00BE4307" w:rsidRDefault="005B033E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Продолжительность обучения на этапах многолетней подготовки, максимальный объем учебно-тренировочной работы, наполняемость групп:</w:t>
      </w:r>
    </w:p>
    <w:p w:rsidR="00E36385" w:rsidRPr="00BE4307" w:rsidRDefault="00E3638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</w:p>
    <w:p w:rsidR="00E36385" w:rsidRPr="00BE4307" w:rsidRDefault="00E3638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</w:p>
    <w:p w:rsidR="00E36385" w:rsidRPr="00BE4307" w:rsidRDefault="00E3638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39"/>
        <w:gridCol w:w="1578"/>
        <w:gridCol w:w="1464"/>
        <w:gridCol w:w="2479"/>
        <w:gridCol w:w="1586"/>
      </w:tblGrid>
      <w:tr w:rsidR="00407A65" w:rsidRPr="00BE4307" w:rsidTr="00407A65">
        <w:trPr>
          <w:trHeight w:val="1265"/>
        </w:trPr>
        <w:tc>
          <w:tcPr>
            <w:tcW w:w="1939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Этапы</w:t>
            </w:r>
          </w:p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подготовки</w:t>
            </w:r>
          </w:p>
        </w:tc>
        <w:tc>
          <w:tcPr>
            <w:tcW w:w="1578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Период</w:t>
            </w:r>
          </w:p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подготовки</w:t>
            </w:r>
          </w:p>
        </w:tc>
        <w:tc>
          <w:tcPr>
            <w:tcW w:w="1464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Год</w:t>
            </w:r>
          </w:p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обучения</w:t>
            </w:r>
          </w:p>
        </w:tc>
        <w:tc>
          <w:tcPr>
            <w:tcW w:w="2479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Максимальный объем учебно-тренировочной нагрузки (акад.часов) в неделю</w:t>
            </w:r>
          </w:p>
        </w:tc>
        <w:tc>
          <w:tcPr>
            <w:tcW w:w="1586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Наполня</w:t>
            </w:r>
            <w:r w:rsidRPr="00BE4307">
              <w:rPr>
                <w:rFonts w:ascii="Times New Roman" w:hAnsi="Times New Roman" w:cs="Times New Roman"/>
              </w:rPr>
              <w:t>е</w:t>
            </w:r>
            <w:r w:rsidRPr="00BE4307">
              <w:rPr>
                <w:rFonts w:ascii="Times New Roman" w:hAnsi="Times New Roman" w:cs="Times New Roman"/>
              </w:rPr>
              <w:t>мость групп</w:t>
            </w:r>
          </w:p>
        </w:tc>
      </w:tr>
      <w:tr w:rsidR="00407A65" w:rsidRPr="00BE4307" w:rsidTr="00407A65">
        <w:tc>
          <w:tcPr>
            <w:tcW w:w="1939" w:type="dxa"/>
            <w:vMerge w:val="restart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Начальной подг</w:t>
            </w:r>
            <w:r w:rsidRPr="00BE4307">
              <w:rPr>
                <w:rFonts w:ascii="Times New Roman" w:hAnsi="Times New Roman" w:cs="Times New Roman"/>
              </w:rPr>
              <w:t>о</w:t>
            </w:r>
            <w:r w:rsidRPr="00BE4307">
              <w:rPr>
                <w:rFonts w:ascii="Times New Roman" w:hAnsi="Times New Roman" w:cs="Times New Roman"/>
              </w:rPr>
              <w:t>товки</w:t>
            </w:r>
          </w:p>
        </w:tc>
        <w:tc>
          <w:tcPr>
            <w:tcW w:w="1578" w:type="dxa"/>
            <w:vMerge w:val="restart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до 3</w:t>
            </w:r>
          </w:p>
        </w:tc>
        <w:tc>
          <w:tcPr>
            <w:tcW w:w="1464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до года</w:t>
            </w:r>
          </w:p>
        </w:tc>
        <w:tc>
          <w:tcPr>
            <w:tcW w:w="2479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-25</w:t>
            </w:r>
          </w:p>
        </w:tc>
      </w:tr>
      <w:tr w:rsidR="00407A65" w:rsidRPr="00BE4307" w:rsidTr="00407A65">
        <w:tc>
          <w:tcPr>
            <w:tcW w:w="1939" w:type="dxa"/>
            <w:vMerge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vMerge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свыше года</w:t>
            </w:r>
          </w:p>
        </w:tc>
        <w:tc>
          <w:tcPr>
            <w:tcW w:w="2479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6" w:type="dxa"/>
          </w:tcPr>
          <w:p w:rsidR="00407A65" w:rsidRPr="00BE4307" w:rsidRDefault="00407A65" w:rsidP="00BE4307">
            <w:pPr>
              <w:pStyle w:val="a4"/>
              <w:spacing w:line="30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-25</w:t>
            </w:r>
          </w:p>
        </w:tc>
      </w:tr>
    </w:tbl>
    <w:p w:rsidR="001F4E9C" w:rsidRPr="00BE4307" w:rsidRDefault="001F4E9C" w:rsidP="00BE4307">
      <w:pPr>
        <w:pStyle w:val="a4"/>
        <w:spacing w:after="0" w:line="300" w:lineRule="auto"/>
        <w:ind w:left="0"/>
        <w:jc w:val="both"/>
        <w:rPr>
          <w:rFonts w:ascii="Times New Roman" w:hAnsi="Times New Roman" w:cs="Times New Roman"/>
        </w:rPr>
      </w:pPr>
    </w:p>
    <w:p w:rsidR="004C4530" w:rsidRPr="00BE4307" w:rsidRDefault="007C7732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К</w:t>
      </w:r>
      <w:r w:rsidR="004C4530" w:rsidRPr="00BE4307">
        <w:rPr>
          <w:rFonts w:ascii="Times New Roman" w:hAnsi="Times New Roman" w:cs="Times New Roman"/>
        </w:rPr>
        <w:t>омплектование учебных групп всех годов обучения проходит до 01 октября текущего учебного года.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Основными формами учебно-тренировочного процесса являются: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групповые учебно-тренировочные и теоретические занятия;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медико-восстановительные (реабилитационные) мероприятия;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промежуточная аттестация;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участие в соревнованиях;</w:t>
      </w:r>
    </w:p>
    <w:p w:rsidR="000E05BB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участие в учебно-тренировочных сборах в условиях спортивно-оздоровительного лагеря;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инструкторская и судейская практика;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занятия по индивидуальному учебному плану.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Недельный режим учебно-тренировочной работы является максимальным. Недельный объем нагрузки, начиная с учебно-тренировочного этапа, может быть сокращен, не более чем на 25%, по усмотрению админ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страции МБУДО «Темниковская ДЮСШ».</w:t>
      </w:r>
    </w:p>
    <w:p w:rsidR="00A30A55" w:rsidRPr="00BE4307" w:rsidRDefault="00A30A5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зависимости от периода подготовки (переходный, подготовительный, соревновательный), начиная с учебно-тренировочных групп третьего года обучения,недельная учебно-тренировочная нагрузка может увел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чиваться и</w:t>
      </w:r>
      <w:r w:rsidR="001314E6" w:rsidRPr="00BE4307">
        <w:rPr>
          <w:rFonts w:ascii="Times New Roman" w:hAnsi="Times New Roman" w:cs="Times New Roman"/>
        </w:rPr>
        <w:t>ли уменьшаться в пределах общего</w:t>
      </w:r>
      <w:r w:rsidRPr="00BE4307">
        <w:rPr>
          <w:rFonts w:ascii="Times New Roman" w:hAnsi="Times New Roman" w:cs="Times New Roman"/>
        </w:rPr>
        <w:t xml:space="preserve">дового учебного плана, определенного данной учебной группе. </w:t>
      </w:r>
      <w:r w:rsidR="001314E6" w:rsidRPr="00BE4307">
        <w:rPr>
          <w:rFonts w:ascii="Times New Roman" w:hAnsi="Times New Roman" w:cs="Times New Roman"/>
        </w:rPr>
        <w:t>Так, во время каникул и в период пребывания в спортивно-оздоровительных лагерях, во время учебно-тренировочных сборов учебная нагрузка увеличивается с таким расчетом, чтобы общий объем годового уче</w:t>
      </w:r>
      <w:r w:rsidR="001314E6" w:rsidRPr="00BE4307">
        <w:rPr>
          <w:rFonts w:ascii="Times New Roman" w:hAnsi="Times New Roman" w:cs="Times New Roman"/>
        </w:rPr>
        <w:t>б</w:t>
      </w:r>
      <w:r w:rsidR="001314E6" w:rsidRPr="00BE4307">
        <w:rPr>
          <w:rFonts w:ascii="Times New Roman" w:hAnsi="Times New Roman" w:cs="Times New Roman"/>
        </w:rPr>
        <w:t>ного плана каждой группы был выполнен полностью.</w:t>
      </w:r>
    </w:p>
    <w:p w:rsidR="001314E6" w:rsidRPr="00BE4307" w:rsidRDefault="001314E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Спортсмены старших возрастных групп должны участвовать в судействе соревнований и могут пр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влекаться к проведению отдельных частей тренировочного занятия в качестве помощника тренера-преподавателя.</w:t>
      </w:r>
    </w:p>
    <w:p w:rsidR="001314E6" w:rsidRPr="00BE4307" w:rsidRDefault="001314E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На основании примерных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обучающихся.</w:t>
      </w:r>
    </w:p>
    <w:p w:rsidR="001314E6" w:rsidRPr="00BE4307" w:rsidRDefault="001314E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proofErr w:type="gramStart"/>
      <w:r w:rsidRPr="00BE4307">
        <w:rPr>
          <w:rFonts w:ascii="Times New Roman" w:hAnsi="Times New Roman" w:cs="Times New Roman"/>
        </w:rPr>
        <w:t xml:space="preserve">В примерном план-графике распределения учебных часов при обучении по дополнительной </w:t>
      </w:r>
      <w:proofErr w:type="spellStart"/>
      <w:r w:rsidR="00327DD2">
        <w:rPr>
          <w:rFonts w:ascii="Times New Roman" w:hAnsi="Times New Roman" w:cs="Times New Roman"/>
        </w:rPr>
        <w:t>общера</w:t>
      </w:r>
      <w:r w:rsidR="00327DD2">
        <w:rPr>
          <w:rFonts w:ascii="Times New Roman" w:hAnsi="Times New Roman" w:cs="Times New Roman"/>
        </w:rPr>
        <w:t>з</w:t>
      </w:r>
      <w:r w:rsidR="00327DD2">
        <w:rPr>
          <w:rFonts w:ascii="Times New Roman" w:hAnsi="Times New Roman" w:cs="Times New Roman"/>
        </w:rPr>
        <w:t>вивающей</w:t>
      </w:r>
      <w:proofErr w:type="spellEnd"/>
      <w:r w:rsidR="00327DD2">
        <w:rPr>
          <w:rFonts w:ascii="Times New Roman" w:hAnsi="Times New Roman" w:cs="Times New Roman"/>
        </w:rPr>
        <w:t xml:space="preserve"> </w:t>
      </w:r>
      <w:r w:rsidRPr="00BE4307">
        <w:rPr>
          <w:rFonts w:ascii="Times New Roman" w:hAnsi="Times New Roman" w:cs="Times New Roman"/>
        </w:rPr>
        <w:t>программе по виду спорта указывается (в академических часах) количество теоретических и пра</w:t>
      </w:r>
      <w:r w:rsidRPr="00BE4307">
        <w:rPr>
          <w:rFonts w:ascii="Times New Roman" w:hAnsi="Times New Roman" w:cs="Times New Roman"/>
        </w:rPr>
        <w:t>к</w:t>
      </w:r>
      <w:r w:rsidRPr="00BE4307">
        <w:rPr>
          <w:rFonts w:ascii="Times New Roman" w:hAnsi="Times New Roman" w:cs="Times New Roman"/>
        </w:rPr>
        <w:t>тических занятий по этапам подготовки и годам обучения.</w:t>
      </w:r>
      <w:proofErr w:type="gramEnd"/>
    </w:p>
    <w:p w:rsidR="001F4E9C" w:rsidRPr="00BE4307" w:rsidRDefault="001F4E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</w:p>
    <w:p w:rsidR="001F4E9C" w:rsidRPr="00BE4307" w:rsidRDefault="001F4E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4. Организация учебно-тренировочного процесса</w:t>
      </w:r>
    </w:p>
    <w:p w:rsidR="001F4E9C" w:rsidRPr="00BE4307" w:rsidRDefault="001F4E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</w:p>
    <w:p w:rsidR="001F4E9C" w:rsidRPr="00BE4307" w:rsidRDefault="001F4E9C" w:rsidP="00B64C1E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МБУДО «Темниковская ДЮСШ» организует работы с обучающимися в течение всего календарного года. Учебный год начинается 1 сентября и заканчивается 31 мая. Образовательный процесс осуществляется в соответствии с дополнительной общеобразовательной программой по виду спорта, расписанием учебно-</w:t>
      </w:r>
      <w:r w:rsidRPr="00BE4307">
        <w:rPr>
          <w:rFonts w:ascii="Times New Roman" w:hAnsi="Times New Roman" w:cs="Times New Roman"/>
        </w:rPr>
        <w:lastRenderedPageBreak/>
        <w:t>тренировочных занятий, уч</w:t>
      </w:r>
      <w:r w:rsidR="00327DD2">
        <w:rPr>
          <w:rFonts w:ascii="Times New Roman" w:hAnsi="Times New Roman" w:cs="Times New Roman"/>
        </w:rPr>
        <w:t>ебным планом, рассчитанным на 40 учебных недель</w:t>
      </w:r>
      <w:r w:rsidRPr="00BE4307">
        <w:rPr>
          <w:rFonts w:ascii="Times New Roman" w:hAnsi="Times New Roman" w:cs="Times New Roman"/>
        </w:rPr>
        <w:t xml:space="preserve"> в году непосредственно в у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 xml:space="preserve">ловиях МБУДО «Темниковская ДЮСШ». В </w:t>
      </w:r>
      <w:proofErr w:type="gramStart"/>
      <w:r w:rsidRPr="00BE4307">
        <w:rPr>
          <w:rFonts w:ascii="Times New Roman" w:hAnsi="Times New Roman" w:cs="Times New Roman"/>
        </w:rPr>
        <w:t>каникулярное</w:t>
      </w:r>
      <w:proofErr w:type="gramEnd"/>
      <w:r w:rsidRPr="00BE4307">
        <w:rPr>
          <w:rFonts w:ascii="Times New Roman" w:hAnsi="Times New Roman" w:cs="Times New Roman"/>
        </w:rPr>
        <w:t xml:space="preserve"> функционирует спортивно-оздоровительный ла</w:t>
      </w:r>
      <w:r w:rsidR="00B64C1E">
        <w:rPr>
          <w:rFonts w:ascii="Times New Roman" w:hAnsi="Times New Roman" w:cs="Times New Roman"/>
        </w:rPr>
        <w:t xml:space="preserve">герь </w:t>
      </w:r>
      <w:r w:rsidR="005A7EB8">
        <w:rPr>
          <w:rFonts w:ascii="Times New Roman" w:hAnsi="Times New Roman" w:cs="Times New Roman"/>
        </w:rPr>
        <w:t>на 12 дней.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Основными формами учебно-тренировочного процесса являются: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групповые учебно-тренировочные и теоретические занятия;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работа по индивидуальным планам;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медико-восстановительные мероприятия, тестирование  медицинский контроль;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участие в соревнованиях;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матчевых встречах;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учебно-тренировочных сборах;</w:t>
      </w:r>
    </w:p>
    <w:p w:rsidR="001F4E9C" w:rsidRPr="00BE4307" w:rsidRDefault="001F4E9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</w:t>
      </w:r>
      <w:r w:rsidR="008D71FD" w:rsidRPr="00BE4307">
        <w:rPr>
          <w:rFonts w:ascii="Times New Roman" w:hAnsi="Times New Roman" w:cs="Times New Roman"/>
        </w:rPr>
        <w:t>инструкторская и судейская практика обучающихся.</w:t>
      </w:r>
    </w:p>
    <w:p w:rsidR="008D71FD" w:rsidRPr="00BE4307" w:rsidRDefault="008D71F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Расписание учебно- тренировочных занятий составляется администрацией МБУДО «Темниковская ДЮСШ» по представлению тренера-преподавателя в целых установления более благоприятного режима уче</w:t>
      </w:r>
      <w:r w:rsidRPr="00BE4307">
        <w:rPr>
          <w:rFonts w:ascii="Times New Roman" w:hAnsi="Times New Roman" w:cs="Times New Roman"/>
        </w:rPr>
        <w:t>б</w:t>
      </w:r>
      <w:r w:rsidRPr="00BE4307">
        <w:rPr>
          <w:rFonts w:ascii="Times New Roman" w:hAnsi="Times New Roman" w:cs="Times New Roman"/>
        </w:rPr>
        <w:t>но-тренировочных занятий, отдыха обучающихся, обучения их в общеобразовательных и других учрежден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ях.</w:t>
      </w:r>
    </w:p>
    <w:p w:rsidR="008D71FD" w:rsidRPr="00BE4307" w:rsidRDefault="008D71F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</w:p>
    <w:p w:rsidR="008D71FD" w:rsidRPr="00BE4307" w:rsidRDefault="008D71F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5. Основы многолетней тренировки спортсменов</w:t>
      </w:r>
    </w:p>
    <w:p w:rsidR="008D71FD" w:rsidRPr="00BE4307" w:rsidRDefault="008D71F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Целью многолетней подготовки спортсменов является поддержание оптимальной динамик развития физических качеств и функциональных возможностей и формирование специфической структуры спортивных способностей к возрасту высших достижений.</w:t>
      </w:r>
    </w:p>
    <w:p w:rsidR="008D71FD" w:rsidRPr="00BE4307" w:rsidRDefault="008D71F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Для реализации этой цели необходимо:</w:t>
      </w:r>
    </w:p>
    <w:p w:rsidR="008D71FD" w:rsidRPr="00BE4307" w:rsidRDefault="008D71F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- определить целевые показатели  итоговые и промежуточные (текущие), по которым </w:t>
      </w:r>
      <w:r w:rsidR="00C76D7D" w:rsidRPr="00BE4307">
        <w:rPr>
          <w:rFonts w:ascii="Times New Roman" w:hAnsi="Times New Roman" w:cs="Times New Roman"/>
        </w:rPr>
        <w:t>можно судить о реализации поставленных задач;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разработать общую схему построения соревновательного и тренировочного процесса на различных этапах и циклах подготовки;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-определить динамику параметров тренировочных и соревновательных нагрузок, а также системы во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>становления работоспособности, направленных на достижение главных и промежуточных целей.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Многолетняя подготовка – единый педагогический процесс, который должен строиться на основе сл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>дующих методических положений: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целевая направленность по отношению к высшему спортивному мастерству в процессе подготовки всех возрастных групп;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-преемственность задач, средств и методов тренировки всех возрастных групп;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поступательное увеличение объема и интенсивности тренировочных и соревновательных нагрузок при строгом соблюдении принципа постепенности;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своевременное начало спортивной специализации;</w:t>
      </w:r>
    </w:p>
    <w:p w:rsidR="00C76D7D" w:rsidRPr="00BE4307" w:rsidRDefault="00C76D7D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постепенное изменение соотношения между объемами средств общей и специальной физической подготовки: увеличение удельного веса объема СФП по отношению к удельному весу ОФП;</w:t>
      </w:r>
    </w:p>
    <w:p w:rsidR="00C76D7D" w:rsidRPr="00BE4307" w:rsidRDefault="004F3305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одновременное развитие физических каче</w:t>
      </w:r>
      <w:proofErr w:type="gramStart"/>
      <w:r w:rsidRPr="00BE4307">
        <w:rPr>
          <w:rFonts w:ascii="Times New Roman" w:hAnsi="Times New Roman" w:cs="Times New Roman"/>
        </w:rPr>
        <w:t>ств сп</w:t>
      </w:r>
      <w:proofErr w:type="gramEnd"/>
      <w:r w:rsidRPr="00BE4307">
        <w:rPr>
          <w:rFonts w:ascii="Times New Roman" w:hAnsi="Times New Roman" w:cs="Times New Roman"/>
        </w:rPr>
        <w:t>ортсменов на всех этапах многолетней подготовки и преимущественное  развитие отдельных качеств в наиболее благоприятные для этого возрастные периоды (сенситивные периоды).</w:t>
      </w:r>
    </w:p>
    <w:p w:rsidR="004F3305" w:rsidRPr="00BE4307" w:rsidRDefault="004F3305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учет закономерностей возрастного и полового развития;</w:t>
      </w:r>
    </w:p>
    <w:p w:rsidR="004F3305" w:rsidRPr="00BE4307" w:rsidRDefault="004F3305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- постепенное введение дополнительных средств, ускоряющих процессы восстановления после напр</w:t>
      </w:r>
      <w:r w:rsidRPr="00BE4307">
        <w:rPr>
          <w:rFonts w:ascii="Times New Roman" w:hAnsi="Times New Roman" w:cs="Times New Roman"/>
        </w:rPr>
        <w:t>я</w:t>
      </w:r>
      <w:r w:rsidRPr="00BE4307">
        <w:rPr>
          <w:rFonts w:ascii="Times New Roman" w:hAnsi="Times New Roman" w:cs="Times New Roman"/>
        </w:rPr>
        <w:t>женных нагрузок и стимулирующих рост работоспособности.</w:t>
      </w:r>
    </w:p>
    <w:p w:rsidR="004F3305" w:rsidRPr="00BE4307" w:rsidRDefault="004F330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</w:p>
    <w:p w:rsidR="004F3305" w:rsidRPr="00BE4307" w:rsidRDefault="004F330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5.1. Основные термины и понятия</w:t>
      </w:r>
    </w:p>
    <w:p w:rsidR="00AA320B" w:rsidRPr="00BE4307" w:rsidRDefault="00AA320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</w:p>
    <w:p w:rsidR="00C76D7D" w:rsidRPr="00BE4307" w:rsidRDefault="004F330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i/>
        </w:rPr>
        <w:t>Биологический возраст</w:t>
      </w:r>
      <w:r w:rsidRPr="00BE4307">
        <w:rPr>
          <w:rFonts w:ascii="Times New Roman" w:hAnsi="Times New Roman" w:cs="Times New Roman"/>
        </w:rPr>
        <w:t xml:space="preserve"> – степень соответствия развития организма, его отдельных систем и звеньев, соответствующей усредненной норме признаков лиц одинакового паспортного возраста.</w:t>
      </w:r>
    </w:p>
    <w:p w:rsidR="004F3305" w:rsidRPr="00BE4307" w:rsidRDefault="004F330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i/>
        </w:rPr>
        <w:t>Пубертатный период</w:t>
      </w:r>
      <w:r w:rsidRPr="00BE4307">
        <w:rPr>
          <w:rFonts w:ascii="Times New Roman" w:hAnsi="Times New Roman" w:cs="Times New Roman"/>
        </w:rPr>
        <w:t xml:space="preserve"> – период полового созревания человека, охватывает возрастной диапазон от 9 до 17 лет, к концу которого организм достигает половой, физической и психической зрелости.</w:t>
      </w:r>
    </w:p>
    <w:p w:rsidR="004F3305" w:rsidRPr="00BE4307" w:rsidRDefault="004F330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i/>
        </w:rPr>
        <w:lastRenderedPageBreak/>
        <w:t>Сенситивный период</w:t>
      </w:r>
      <w:r w:rsidRPr="00BE4307">
        <w:rPr>
          <w:rFonts w:ascii="Times New Roman" w:hAnsi="Times New Roman" w:cs="Times New Roman"/>
        </w:rPr>
        <w:t xml:space="preserve"> – период возрастного развития, в котором происходит наиболее интенсивный е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>тественный прирост отдельных двига</w:t>
      </w:r>
      <w:r w:rsidR="00AA320B" w:rsidRPr="00BE4307">
        <w:rPr>
          <w:rFonts w:ascii="Times New Roman" w:hAnsi="Times New Roman" w:cs="Times New Roman"/>
        </w:rPr>
        <w:t>тельных способностей и в котором можно ожидать наибольшего приро</w:t>
      </w:r>
      <w:r w:rsidR="00AA320B" w:rsidRPr="00BE4307">
        <w:rPr>
          <w:rFonts w:ascii="Times New Roman" w:hAnsi="Times New Roman" w:cs="Times New Roman"/>
        </w:rPr>
        <w:t>с</w:t>
      </w:r>
      <w:r w:rsidR="00AA320B" w:rsidRPr="00BE4307">
        <w:rPr>
          <w:rFonts w:ascii="Times New Roman" w:hAnsi="Times New Roman" w:cs="Times New Roman"/>
        </w:rPr>
        <w:t>та данного физического качества в ответ на тренировочную нагрузку.</w:t>
      </w:r>
    </w:p>
    <w:p w:rsidR="00AA320B" w:rsidRPr="00BE4307" w:rsidRDefault="00AA320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i/>
        </w:rPr>
        <w:t>Общая физическая подготовка (ОФП)</w:t>
      </w:r>
      <w:r w:rsidRPr="00BE4307">
        <w:rPr>
          <w:rFonts w:ascii="Times New Roman" w:hAnsi="Times New Roman" w:cs="Times New Roman"/>
        </w:rPr>
        <w:t xml:space="preserve"> – процесс развития двигательных способностей, не специфич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 xml:space="preserve">ских для избранного </w:t>
      </w:r>
      <w:proofErr w:type="spellStart"/>
      <w:r w:rsidRPr="00BE4307">
        <w:rPr>
          <w:rFonts w:ascii="Times New Roman" w:hAnsi="Times New Roman" w:cs="Times New Roman"/>
        </w:rPr>
        <w:t>вда</w:t>
      </w:r>
      <w:proofErr w:type="spellEnd"/>
      <w:r w:rsidRPr="00BE4307">
        <w:rPr>
          <w:rFonts w:ascii="Times New Roman" w:hAnsi="Times New Roman" w:cs="Times New Roman"/>
        </w:rPr>
        <w:t xml:space="preserve"> мышечной деятельности, но косвенно влияющих на успех в спорте.</w:t>
      </w:r>
    </w:p>
    <w:p w:rsidR="00AA320B" w:rsidRPr="00BE4307" w:rsidRDefault="005F04CF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ОФП направлена на укрепление здоровья, повышение уровня развития физических качеств и фун</w:t>
      </w:r>
      <w:r w:rsidRPr="00BE4307">
        <w:rPr>
          <w:rFonts w:ascii="Times New Roman" w:hAnsi="Times New Roman" w:cs="Times New Roman"/>
        </w:rPr>
        <w:t>к</w:t>
      </w:r>
      <w:r w:rsidRPr="00BE4307">
        <w:rPr>
          <w:rFonts w:ascii="Times New Roman" w:hAnsi="Times New Roman" w:cs="Times New Roman"/>
        </w:rPr>
        <w:t>циональных возможностей органов и систем организма.</w:t>
      </w:r>
    </w:p>
    <w:p w:rsidR="005F04CF" w:rsidRPr="00BE4307" w:rsidRDefault="005F04CF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i/>
        </w:rPr>
        <w:t>Специальная физическая подготовка (СФП)</w:t>
      </w:r>
      <w:r w:rsidRPr="00BE4307">
        <w:rPr>
          <w:rFonts w:ascii="Times New Roman" w:hAnsi="Times New Roman" w:cs="Times New Roman"/>
        </w:rPr>
        <w:t xml:space="preserve"> – процесс развития двигательных способностей, отв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>чающих специфическим требованиям соревновательной деятельности в избранном виде спорта.</w:t>
      </w:r>
    </w:p>
    <w:p w:rsidR="005F04CF" w:rsidRPr="00BE4307" w:rsidRDefault="005F04CF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Подразделение на ОФП и СФП несколько условно, с ростом спортивной квалификации углубляется спортивная специализация, и некоторые упражнения из категории СФП переходят в ОФП. В связи с этим сп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 xml:space="preserve">циалисты выделяют раздел подготовки, </w:t>
      </w:r>
      <w:r w:rsidR="007623F3" w:rsidRPr="00BE4307">
        <w:rPr>
          <w:rFonts w:ascii="Times New Roman" w:hAnsi="Times New Roman" w:cs="Times New Roman"/>
        </w:rPr>
        <w:t>занимающий промежуточное положение между ОФП и СФП - всп</w:t>
      </w:r>
      <w:r w:rsidR="007623F3" w:rsidRPr="00BE4307">
        <w:rPr>
          <w:rFonts w:ascii="Times New Roman" w:hAnsi="Times New Roman" w:cs="Times New Roman"/>
        </w:rPr>
        <w:t>о</w:t>
      </w:r>
      <w:r w:rsidR="007623F3" w:rsidRPr="00BE4307">
        <w:rPr>
          <w:rFonts w:ascii="Times New Roman" w:hAnsi="Times New Roman" w:cs="Times New Roman"/>
        </w:rPr>
        <w:t>могательная подготовка.</w:t>
      </w:r>
    </w:p>
    <w:p w:rsidR="007623F3" w:rsidRPr="00BE4307" w:rsidRDefault="007623F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i/>
        </w:rPr>
        <w:t>Специальная техническая подготовка (СТП)</w:t>
      </w:r>
      <w:r w:rsidRPr="00BE4307">
        <w:rPr>
          <w:rFonts w:ascii="Times New Roman" w:hAnsi="Times New Roman" w:cs="Times New Roman"/>
        </w:rPr>
        <w:t xml:space="preserve"> – процесс обучения спортсмена основам техники двиг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тельных действий и совершенствования избранных форм спортивной техники, а также развития необходимых для этого двигательных способностей.</w:t>
      </w:r>
    </w:p>
    <w:p w:rsidR="007623F3" w:rsidRPr="00BE4307" w:rsidRDefault="007623F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</w:p>
    <w:p w:rsidR="007623F3" w:rsidRPr="00BE4307" w:rsidRDefault="007623F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5.2. Теоретическая подготовка</w:t>
      </w:r>
    </w:p>
    <w:p w:rsidR="007623F3" w:rsidRPr="00BE4307" w:rsidRDefault="007623F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Целью теоретической подготовки является овладение минимумом знаний, необходимым для поним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ния сущности спорта и его социальной роли. В соответствующей возрасту форме обучающиеся должны озн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комиться с основными закономерностями спортивной тренировки, влиянием физических упражнений на орг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низм. Одним из важнейших направлений теоретических занятий является воспитание чувства патриотизма, любви к своей Родине и гордости за нее, формирование спортивного образа жизни.</w:t>
      </w:r>
    </w:p>
    <w:p w:rsidR="007623F3" w:rsidRPr="00BE4307" w:rsidRDefault="007623F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Теоретическая подготовка в спортивно-оздоровительных группах и группах начальной подготовки проводится в виде коротких сообщений, объяснений, рассказов и бесед в начале учебно-трениро</w:t>
      </w:r>
      <w:r w:rsidR="00494F18" w:rsidRPr="00BE4307">
        <w:rPr>
          <w:rFonts w:ascii="Times New Roman" w:hAnsi="Times New Roman" w:cs="Times New Roman"/>
        </w:rPr>
        <w:t>вочного зан</w:t>
      </w:r>
      <w:r w:rsidR="00494F18" w:rsidRPr="00BE4307">
        <w:rPr>
          <w:rFonts w:ascii="Times New Roman" w:hAnsi="Times New Roman" w:cs="Times New Roman"/>
        </w:rPr>
        <w:t>я</w:t>
      </w:r>
      <w:r w:rsidR="00494F18" w:rsidRPr="00BE4307">
        <w:rPr>
          <w:rFonts w:ascii="Times New Roman" w:hAnsi="Times New Roman" w:cs="Times New Roman"/>
        </w:rPr>
        <w:t>тия или в форме объяснений во время отдыха.</w:t>
      </w:r>
    </w:p>
    <w:p w:rsidR="00494F18" w:rsidRPr="00BE4307" w:rsidRDefault="00494F18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учебно-тренировочных группах, кроме того, проводятся специальные занятия для теоретической подготовки в форме коротких лекций, семинаров или методических занятий. Степень усвоения теоретико-методических знаний существенно повышается за счет использования учебных кино ивидеофильмов, мульт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 xml:space="preserve">медийных </w:t>
      </w:r>
      <w:r w:rsidR="00FC44C1" w:rsidRPr="00BE4307">
        <w:rPr>
          <w:rFonts w:ascii="Times New Roman" w:hAnsi="Times New Roman" w:cs="Times New Roman"/>
        </w:rPr>
        <w:t>пособий, рисунков, плакатов и т.д.</w:t>
      </w:r>
    </w:p>
    <w:p w:rsidR="00FC44C1" w:rsidRPr="00032A63" w:rsidRDefault="00FC44C1" w:rsidP="00032A63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При проведении теоретической подготовки следует учитывать возраст обучающихся и излагать мат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>риал в доступной им форме. В ходе теоретических занятий и бесед следует рекомендовать литературу для чтения по истории развития вида спорта, воспоминания известных спортсменов, пособия по обучению и н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чальной тренировке по виду спорта, спортивные журналы и энциклопедии для детей и т.п. Весьма полезен коллективный просмотр и обсуждение телевизионных передач и статей в периодических изданиях на спо</w:t>
      </w:r>
      <w:r w:rsidRPr="00BE4307">
        <w:rPr>
          <w:rFonts w:ascii="Times New Roman" w:hAnsi="Times New Roman" w:cs="Times New Roman"/>
        </w:rPr>
        <w:t>р</w:t>
      </w:r>
      <w:r w:rsidRPr="00BE4307">
        <w:rPr>
          <w:rFonts w:ascii="Times New Roman" w:hAnsi="Times New Roman" w:cs="Times New Roman"/>
        </w:rPr>
        <w:t>тивную тематику. Полезно обучать занимающихся, получая спортивную информацию с помощью совреме</w:t>
      </w:r>
      <w:r w:rsidRPr="00BE4307">
        <w:rPr>
          <w:rFonts w:ascii="Times New Roman" w:hAnsi="Times New Roman" w:cs="Times New Roman"/>
        </w:rPr>
        <w:t>н</w:t>
      </w:r>
      <w:r w:rsidRPr="00BE4307">
        <w:rPr>
          <w:rFonts w:ascii="Times New Roman" w:hAnsi="Times New Roman" w:cs="Times New Roman"/>
        </w:rPr>
        <w:t>ных мультимедийных пособий и источников в Интернете.</w:t>
      </w:r>
    </w:p>
    <w:p w:rsidR="00FC44C1" w:rsidRPr="00BE4307" w:rsidRDefault="00FC44C1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  <w:i/>
        </w:rPr>
      </w:pPr>
      <w:r w:rsidRPr="00BE4307">
        <w:rPr>
          <w:rFonts w:ascii="Times New Roman" w:hAnsi="Times New Roman" w:cs="Times New Roman"/>
          <w:b/>
          <w:i/>
        </w:rPr>
        <w:t>Содержание теоретических занятий</w:t>
      </w:r>
    </w:p>
    <w:p w:rsidR="00FC44C1" w:rsidRPr="00BE4307" w:rsidRDefault="00FC44C1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u w:val="single"/>
        </w:rPr>
        <w:t xml:space="preserve">Тема 1. Физическая культура и спорт в России. </w:t>
      </w:r>
      <w:r w:rsidR="003B2919" w:rsidRPr="00BE4307">
        <w:rPr>
          <w:rFonts w:ascii="Times New Roman" w:hAnsi="Times New Roman" w:cs="Times New Roman"/>
        </w:rPr>
        <w:t>Состояние и развитие видов спорта в России.</w:t>
      </w:r>
    </w:p>
    <w:p w:rsidR="003B2919" w:rsidRPr="00BE4307" w:rsidRDefault="003B291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Развитие видов спора в СССР, в России и за рубежом.</w:t>
      </w:r>
    </w:p>
    <w:p w:rsidR="003B2919" w:rsidRPr="00BE4307" w:rsidRDefault="003B291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Значение физической культуры и спорта для укрепления здоровья, гармонического развития личности.</w:t>
      </w:r>
    </w:p>
    <w:p w:rsidR="003B2919" w:rsidRPr="00BE4307" w:rsidRDefault="003B291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История развития видов спорта в нашей стране. Этапы становления и развития отечественной школы видов спорта. Достижения отечественных спортсменов на Олимпийских играх, чемпионатах мира и Европы, крупных международных соревнованиях.</w:t>
      </w:r>
    </w:p>
    <w:p w:rsidR="00BD4C58" w:rsidRPr="00BE4307" w:rsidRDefault="00BD4C58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Участие советских и российских спортсменов в Олимпийских играх, первенствах мира и Европы. Ра</w:t>
      </w:r>
      <w:r w:rsidRPr="00BE4307">
        <w:rPr>
          <w:rFonts w:ascii="Times New Roman" w:hAnsi="Times New Roman" w:cs="Times New Roman"/>
        </w:rPr>
        <w:t>з</w:t>
      </w:r>
      <w:r w:rsidRPr="00BE4307">
        <w:rPr>
          <w:rFonts w:ascii="Times New Roman" w:hAnsi="Times New Roman" w:cs="Times New Roman"/>
        </w:rPr>
        <w:t>витие материальной базы видов спорта. Основные задачи развития видов спорта в нашей стране. Анализ в</w:t>
      </w:r>
      <w:r w:rsidRPr="00BE4307">
        <w:rPr>
          <w:rFonts w:ascii="Times New Roman" w:hAnsi="Times New Roman" w:cs="Times New Roman"/>
        </w:rPr>
        <w:t>ы</w:t>
      </w:r>
      <w:r w:rsidRPr="00BE4307">
        <w:rPr>
          <w:rFonts w:ascii="Times New Roman" w:hAnsi="Times New Roman" w:cs="Times New Roman"/>
        </w:rPr>
        <w:t>ступления национальных команд на крупнейших международных соревнованиях, сильнейших клубов в ро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>сийских и международных соревнованиях.</w:t>
      </w:r>
    </w:p>
    <w:p w:rsidR="00BD4C58" w:rsidRPr="00BE4307" w:rsidRDefault="00E9053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2. Гигиена, закаливание, режим  питание спортсмена</w:t>
      </w:r>
    </w:p>
    <w:p w:rsidR="003B2919" w:rsidRPr="00BE4307" w:rsidRDefault="00E9053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Общие гигиенические требования к режиму дня, питания и отдыху, при регулярных занятиях спортом.</w:t>
      </w:r>
    </w:p>
    <w:p w:rsidR="00E90537" w:rsidRPr="00BE4307" w:rsidRDefault="00E9053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lastRenderedPageBreak/>
        <w:t>Гигиенические требования к спортивной одежде и обуви. Соблюдения санитарно-гигиенических тр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>бований во время занятий в спортивном зале.</w:t>
      </w:r>
    </w:p>
    <w:p w:rsidR="00E90537" w:rsidRPr="00BE4307" w:rsidRDefault="00E9053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Личная гигиена юного спортсмена. Уход за телом.</w:t>
      </w:r>
    </w:p>
    <w:p w:rsidR="00E90537" w:rsidRPr="00BE4307" w:rsidRDefault="00E9053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Гигиеническое значение естественных сил природы (солнца, воздуха, воды), водных процедур. Мет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дика закаливания и ее значение для повышения работоспособности и сопротивляемости организма к просту</w:t>
      </w:r>
      <w:r w:rsidRPr="00BE4307">
        <w:rPr>
          <w:rFonts w:ascii="Times New Roman" w:hAnsi="Times New Roman" w:cs="Times New Roman"/>
        </w:rPr>
        <w:t>д</w:t>
      </w:r>
      <w:r w:rsidRPr="00BE4307">
        <w:rPr>
          <w:rFonts w:ascii="Times New Roman" w:hAnsi="Times New Roman" w:cs="Times New Roman"/>
        </w:rPr>
        <w:t>ным заболеваниям.</w:t>
      </w:r>
    </w:p>
    <w:p w:rsidR="00E90537" w:rsidRPr="00032A63" w:rsidRDefault="00E90537" w:rsidP="00032A63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Понятие о здоровом образе жизни,  значение борьбы с вредными привычками.</w:t>
      </w:r>
    </w:p>
    <w:p w:rsidR="00E90537" w:rsidRPr="00BE4307" w:rsidRDefault="00E90537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3. Строение и функции организма человека</w:t>
      </w:r>
    </w:p>
    <w:p w:rsidR="00361F36" w:rsidRPr="00BE4307" w:rsidRDefault="0007408C" w:rsidP="00032A63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Влияние физических упражнений на организм. Общие сведения о строении организма человека. Кос</w:t>
      </w:r>
      <w:r w:rsidRPr="00BE4307">
        <w:rPr>
          <w:rFonts w:ascii="Times New Roman" w:hAnsi="Times New Roman" w:cs="Times New Roman"/>
        </w:rPr>
        <w:t>т</w:t>
      </w:r>
      <w:r w:rsidRPr="00BE4307">
        <w:rPr>
          <w:rFonts w:ascii="Times New Roman" w:hAnsi="Times New Roman" w:cs="Times New Roman"/>
        </w:rPr>
        <w:t xml:space="preserve">ная и мышечная системы. Сердце и кровообращение.Дыхание и газообмен. </w:t>
      </w:r>
      <w:r w:rsidR="00361F36" w:rsidRPr="00BE4307">
        <w:rPr>
          <w:rFonts w:ascii="Times New Roman" w:hAnsi="Times New Roman" w:cs="Times New Roman"/>
        </w:rPr>
        <w:t>Роль центральной нервной сист</w:t>
      </w:r>
      <w:r w:rsidR="00361F36" w:rsidRPr="00BE4307">
        <w:rPr>
          <w:rFonts w:ascii="Times New Roman" w:hAnsi="Times New Roman" w:cs="Times New Roman"/>
        </w:rPr>
        <w:t>е</w:t>
      </w:r>
      <w:r w:rsidR="00361F36" w:rsidRPr="00BE4307">
        <w:rPr>
          <w:rFonts w:ascii="Times New Roman" w:hAnsi="Times New Roman" w:cs="Times New Roman"/>
        </w:rPr>
        <w:t>мы.</w:t>
      </w:r>
      <w:r w:rsidR="00B64C1E">
        <w:rPr>
          <w:rFonts w:ascii="Times New Roman" w:hAnsi="Times New Roman" w:cs="Times New Roman"/>
        </w:rPr>
        <w:t xml:space="preserve"> </w:t>
      </w:r>
      <w:r w:rsidR="00361F36" w:rsidRPr="00BE4307">
        <w:rPr>
          <w:rFonts w:ascii="Times New Roman" w:hAnsi="Times New Roman" w:cs="Times New Roman"/>
        </w:rPr>
        <w:t>Особенности организма детей и подростков. Влияние занятий спортом на организм. Повышения работ</w:t>
      </w:r>
      <w:r w:rsidR="00361F36" w:rsidRPr="00BE4307">
        <w:rPr>
          <w:rFonts w:ascii="Times New Roman" w:hAnsi="Times New Roman" w:cs="Times New Roman"/>
        </w:rPr>
        <w:t>о</w:t>
      </w:r>
      <w:r w:rsidR="00361F36" w:rsidRPr="00BE4307">
        <w:rPr>
          <w:rFonts w:ascii="Times New Roman" w:hAnsi="Times New Roman" w:cs="Times New Roman"/>
        </w:rPr>
        <w:t>способности. Понятие об утомлении и переутомлении.</w:t>
      </w:r>
    </w:p>
    <w:p w:rsidR="00361F36" w:rsidRPr="00BE4307" w:rsidRDefault="00361F3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Основные средства восстановления. Водные процедуры (теплый и контрастный душ, теплая ванна, сауна) как средства восстановления. Массаж и самомассаж. Методика их применения.</w:t>
      </w:r>
    </w:p>
    <w:p w:rsidR="00361F36" w:rsidRPr="00BE4307" w:rsidRDefault="00361F3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4. Врачебный контроль</w:t>
      </w:r>
    </w:p>
    <w:p w:rsidR="00361F36" w:rsidRPr="00BE4307" w:rsidRDefault="00361F3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Первая помощь при несчастных случаях.</w:t>
      </w:r>
    </w:p>
    <w:p w:rsidR="00361F36" w:rsidRPr="00BE4307" w:rsidRDefault="00361F3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Значение врачебного контроля и самоконтроль при занятиях спортом. Порядок осуществления мед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цинского контроля и медицинских обследований в спортивной школе. Противопоказания к занятиям избра</w:t>
      </w:r>
      <w:r w:rsidRPr="00BE4307">
        <w:rPr>
          <w:rFonts w:ascii="Times New Roman" w:hAnsi="Times New Roman" w:cs="Times New Roman"/>
        </w:rPr>
        <w:t>н</w:t>
      </w:r>
      <w:r w:rsidRPr="00BE4307">
        <w:rPr>
          <w:rFonts w:ascii="Times New Roman" w:hAnsi="Times New Roman" w:cs="Times New Roman"/>
        </w:rPr>
        <w:t>ным видом спорта.</w:t>
      </w:r>
    </w:p>
    <w:p w:rsidR="00096D73" w:rsidRPr="00BE4307" w:rsidRDefault="00361F3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Дневник </w:t>
      </w:r>
      <w:r w:rsidR="00096D73" w:rsidRPr="00BE4307">
        <w:rPr>
          <w:rFonts w:ascii="Times New Roman" w:hAnsi="Times New Roman" w:cs="Times New Roman"/>
        </w:rPr>
        <w:t>самоконтроля (контроль за весом, пульсом, самочувствие и т.д.).</w:t>
      </w:r>
    </w:p>
    <w:p w:rsidR="00032A63" w:rsidRDefault="00096D73" w:rsidP="00032A63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Травмы. Причины их возникновения. Предупреждение травм во время учебно-тренировочных занятий. Первая помощь при ушибах, растяжениях, порезах, переломах, солнечном и тепловом ударе, обморожении. Оказание первой доврачебной помощи. Меры обеспечения безопасности при занятиях избранным видом спо</w:t>
      </w:r>
      <w:r w:rsidRPr="00BE4307">
        <w:rPr>
          <w:rFonts w:ascii="Times New Roman" w:hAnsi="Times New Roman" w:cs="Times New Roman"/>
        </w:rPr>
        <w:t>р</w:t>
      </w:r>
      <w:r w:rsidRPr="00BE4307">
        <w:rPr>
          <w:rFonts w:ascii="Times New Roman" w:hAnsi="Times New Roman" w:cs="Times New Roman"/>
        </w:rPr>
        <w:t>та</w:t>
      </w:r>
      <w:proofErr w:type="gramStart"/>
      <w:r w:rsidRPr="00BE4307">
        <w:rPr>
          <w:rFonts w:ascii="Times New Roman" w:hAnsi="Times New Roman" w:cs="Times New Roman"/>
        </w:rPr>
        <w:t>.</w:t>
      </w:r>
      <w:r w:rsidR="00032A63">
        <w:rPr>
          <w:rFonts w:ascii="Times New Roman" w:hAnsi="Times New Roman" w:cs="Times New Roman"/>
        </w:rPr>
        <w:t>.</w:t>
      </w:r>
      <w:proofErr w:type="gramEnd"/>
    </w:p>
    <w:p w:rsidR="00096D73" w:rsidRPr="00032A63" w:rsidRDefault="00096D73" w:rsidP="00032A63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032A63">
        <w:rPr>
          <w:rFonts w:ascii="Times New Roman" w:hAnsi="Times New Roman" w:cs="Times New Roman"/>
          <w:u w:val="single"/>
        </w:rPr>
        <w:t>Тема 5. Техника вида спорта</w:t>
      </w:r>
    </w:p>
    <w:p w:rsidR="00FC44C1" w:rsidRPr="00BE4307" w:rsidRDefault="00096D73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Понятие о спортивной технике. Взаимосвязь технической, тактической и физической подготовки спортсмена. Классификация и терминология технических приемов.</w:t>
      </w:r>
    </w:p>
    <w:p w:rsidR="00096D73" w:rsidRPr="00BE4307" w:rsidRDefault="00096D73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6. Тактика в виде спорта</w:t>
      </w:r>
    </w:p>
    <w:p w:rsidR="00096D73" w:rsidRPr="00BE4307" w:rsidRDefault="00096D73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Понятие о стратегии, системе, тактике и стиле игры. Взаимосвязь тактики с другими видами подгото</w:t>
      </w:r>
      <w:r w:rsidRPr="00BE4307">
        <w:rPr>
          <w:rFonts w:ascii="Times New Roman" w:hAnsi="Times New Roman" w:cs="Times New Roman"/>
        </w:rPr>
        <w:t>в</w:t>
      </w:r>
      <w:r w:rsidRPr="00BE4307">
        <w:rPr>
          <w:rFonts w:ascii="Times New Roman" w:hAnsi="Times New Roman" w:cs="Times New Roman"/>
        </w:rPr>
        <w:t>ки спортсмена. Классификация и терминология тактических действий и построений.</w:t>
      </w:r>
    </w:p>
    <w:p w:rsidR="00096D73" w:rsidRPr="00BE4307" w:rsidRDefault="00096D73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Индивидуальная тактика наступления и обороны. Анализ </w:t>
      </w:r>
      <w:r w:rsidR="00D506CC" w:rsidRPr="00BE4307">
        <w:rPr>
          <w:rFonts w:ascii="Times New Roman" w:hAnsi="Times New Roman" w:cs="Times New Roman"/>
        </w:rPr>
        <w:t>тактических действий сильнейших спор</w:t>
      </w:r>
      <w:r w:rsidR="00D506CC" w:rsidRPr="00BE4307">
        <w:rPr>
          <w:rFonts w:ascii="Times New Roman" w:hAnsi="Times New Roman" w:cs="Times New Roman"/>
        </w:rPr>
        <w:t>т</w:t>
      </w:r>
      <w:r w:rsidR="00D506CC" w:rsidRPr="00BE4307">
        <w:rPr>
          <w:rFonts w:ascii="Times New Roman" w:hAnsi="Times New Roman" w:cs="Times New Roman"/>
        </w:rPr>
        <w:t>сменов России и мира.</w:t>
      </w:r>
    </w:p>
    <w:p w:rsidR="00D506CC" w:rsidRPr="00BE4307" w:rsidRDefault="00D506CC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Установка перед </w:t>
      </w:r>
      <w:r w:rsidR="00CF757A" w:rsidRPr="00BE4307">
        <w:rPr>
          <w:rFonts w:ascii="Times New Roman" w:hAnsi="Times New Roman" w:cs="Times New Roman"/>
        </w:rPr>
        <w:t>играми и разбор проведенных игр. Значение предстоящей игры и особенности ту</w:t>
      </w:r>
      <w:r w:rsidR="00CF757A" w:rsidRPr="00BE4307">
        <w:rPr>
          <w:rFonts w:ascii="Times New Roman" w:hAnsi="Times New Roman" w:cs="Times New Roman"/>
        </w:rPr>
        <w:t>р</w:t>
      </w:r>
      <w:r w:rsidR="00CF757A" w:rsidRPr="00BE4307">
        <w:rPr>
          <w:rFonts w:ascii="Times New Roman" w:hAnsi="Times New Roman" w:cs="Times New Roman"/>
        </w:rPr>
        <w:t>нирного положения игрока и команды.</w:t>
      </w:r>
    </w:p>
    <w:p w:rsidR="00FC44C1" w:rsidRPr="00BE4307" w:rsidRDefault="00CF757A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7. Морально-волевая подготовка</w:t>
      </w:r>
    </w:p>
    <w:p w:rsidR="00CF757A" w:rsidRPr="00BE4307" w:rsidRDefault="00CF757A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Моральные качества, присущие спортсмену: добросовестное отношение к труду, смелость, решител</w:t>
      </w:r>
      <w:r w:rsidRPr="00BE4307">
        <w:rPr>
          <w:rFonts w:ascii="Times New Roman" w:hAnsi="Times New Roman" w:cs="Times New Roman"/>
        </w:rPr>
        <w:t>ь</w:t>
      </w:r>
      <w:r w:rsidRPr="00BE4307">
        <w:rPr>
          <w:rFonts w:ascii="Times New Roman" w:hAnsi="Times New Roman" w:cs="Times New Roman"/>
        </w:rPr>
        <w:t xml:space="preserve">ность, настойчивость в достижении цели, умение преодолевать трудности и чувство ответственности </w:t>
      </w:r>
      <w:r w:rsidR="00F67548" w:rsidRPr="00BE4307">
        <w:rPr>
          <w:rFonts w:ascii="Times New Roman" w:hAnsi="Times New Roman" w:cs="Times New Roman"/>
        </w:rPr>
        <w:t>перед коллективом, взаимопомощь, организованность.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Спортивная честь и культура поведения спортсмена: олимпийцы – пример для подражания.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Понятие о психологической подготовке спортсменов. Значение развития волевых качеств и психол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гической подготовленности для повышения спортивного мастерства спортсменов.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8. Основы методики обучения и тренировки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Понятие об обучении и тренировке как о едином педагогическом процессе.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Методы словесной передачи знаний и руководства действиями занимающихся: объяснение, рассказ, беседа.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Виды подготовки спортсменов: техническая, тактическая, физическая, морально-волевая и др.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Методы обучения и совершенствования техники и тактики: демонстрация (показ), разучивание техн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ко-тактических действий по частям и в целом, анализ действий (своих и противника), разработка вариантов технико-тактических действий, творческие задания в процессе тренировки и соревнований.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lastRenderedPageBreak/>
        <w:t>Особенности воспитания выносливости, мышечной силы, скоростных возможностей, гибкости и ло</w:t>
      </w:r>
      <w:r w:rsidRPr="00BE4307">
        <w:rPr>
          <w:rFonts w:ascii="Times New Roman" w:hAnsi="Times New Roman" w:cs="Times New Roman"/>
        </w:rPr>
        <w:t>в</w:t>
      </w:r>
      <w:r w:rsidRPr="00BE4307">
        <w:rPr>
          <w:rFonts w:ascii="Times New Roman" w:hAnsi="Times New Roman" w:cs="Times New Roman"/>
        </w:rPr>
        <w:t>кости. Методы тренировки. Принципы составления специальных комплексов упражнений для самостоятел</w:t>
      </w:r>
      <w:r w:rsidRPr="00BE4307">
        <w:rPr>
          <w:rFonts w:ascii="Times New Roman" w:hAnsi="Times New Roman" w:cs="Times New Roman"/>
        </w:rPr>
        <w:t>ь</w:t>
      </w:r>
      <w:r w:rsidRPr="00BE4307">
        <w:rPr>
          <w:rFonts w:ascii="Times New Roman" w:hAnsi="Times New Roman" w:cs="Times New Roman"/>
        </w:rPr>
        <w:t>ных занятий (утренняя гимнастика, задания для устранения недостатков в развитии отдельных физических качеств).</w:t>
      </w:r>
    </w:p>
    <w:p w:rsidR="00F67548" w:rsidRPr="00BE4307" w:rsidRDefault="00F67548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Тесная </w:t>
      </w:r>
      <w:r w:rsidR="00E4608E" w:rsidRPr="00BE4307">
        <w:rPr>
          <w:rFonts w:ascii="Times New Roman" w:hAnsi="Times New Roman" w:cs="Times New Roman"/>
        </w:rPr>
        <w:t>взаимосвязь между физической,  техничес</w:t>
      </w:r>
      <w:r w:rsidR="00450D16" w:rsidRPr="00BE4307">
        <w:rPr>
          <w:rFonts w:ascii="Times New Roman" w:hAnsi="Times New Roman" w:cs="Times New Roman"/>
        </w:rPr>
        <w:t>к</w:t>
      </w:r>
      <w:r w:rsidR="00E4608E" w:rsidRPr="00BE4307">
        <w:rPr>
          <w:rFonts w:ascii="Times New Roman" w:hAnsi="Times New Roman" w:cs="Times New Roman"/>
        </w:rPr>
        <w:t>ой и тактической подготовкой юных спортсменов и единство процесса их совершенствования.</w:t>
      </w:r>
    </w:p>
    <w:p w:rsidR="00450D16" w:rsidRPr="00BE4307" w:rsidRDefault="00450D1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Систематическое участие в соревнованиях – важнейшее условие непрерывного роста и совершенств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вания технической и тактической подготовленности юных спортсменов. Основы планирования круглогоди</w:t>
      </w:r>
      <w:r w:rsidRPr="00BE4307">
        <w:rPr>
          <w:rFonts w:ascii="Times New Roman" w:hAnsi="Times New Roman" w:cs="Times New Roman"/>
        </w:rPr>
        <w:t>ч</w:t>
      </w:r>
      <w:r w:rsidRPr="00BE4307">
        <w:rPr>
          <w:rFonts w:ascii="Times New Roman" w:hAnsi="Times New Roman" w:cs="Times New Roman"/>
        </w:rPr>
        <w:t>ной тренировки.</w:t>
      </w:r>
    </w:p>
    <w:p w:rsidR="00450D16" w:rsidRPr="00BE4307" w:rsidRDefault="00450D1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Планирование и учет спортивной тренировки.</w:t>
      </w:r>
    </w:p>
    <w:p w:rsidR="00450D16" w:rsidRPr="00BE4307" w:rsidRDefault="00450D1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Перспективное и текущее планирование тренировки. Учет выполнения тренировочных программ. С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отношение общей и специальной физической подготовки на этапах многолетней подготовки и необходимость разносторонней подготовки юных спортсменов.</w:t>
      </w:r>
    </w:p>
    <w:p w:rsidR="00450D16" w:rsidRPr="00BE4307" w:rsidRDefault="00450D16" w:rsidP="00BE4307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9. Правила, организация и проведение соревнований</w:t>
      </w:r>
    </w:p>
    <w:p w:rsidR="00E4608E" w:rsidRPr="00BE4307" w:rsidRDefault="00E4608E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</w:p>
    <w:p w:rsidR="00F67548" w:rsidRPr="00BE4307" w:rsidRDefault="00450D1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Разбор </w:t>
      </w:r>
      <w:r w:rsidR="000D0AE0" w:rsidRPr="00BE4307">
        <w:rPr>
          <w:rFonts w:ascii="Times New Roman" w:hAnsi="Times New Roman" w:cs="Times New Roman"/>
        </w:rPr>
        <w:t>правил игры. Права и обязанности игроков. Состав судейской коллегии. Обязанности судей. Методика судейства.</w:t>
      </w:r>
    </w:p>
    <w:p w:rsidR="000D0AE0" w:rsidRPr="00BE4307" w:rsidRDefault="000D0AE0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Значение спортивных соревнований, требования, предъявляемые к организации и проведению соре</w:t>
      </w:r>
      <w:r w:rsidRPr="00BE4307">
        <w:rPr>
          <w:rFonts w:ascii="Times New Roman" w:hAnsi="Times New Roman" w:cs="Times New Roman"/>
        </w:rPr>
        <w:t>в</w:t>
      </w:r>
      <w:r w:rsidRPr="00BE4307">
        <w:rPr>
          <w:rFonts w:ascii="Times New Roman" w:hAnsi="Times New Roman" w:cs="Times New Roman"/>
        </w:rPr>
        <w:t>нований. Виды соревнований и их особенности. Положение о соревнованиях, составление календаря игр. З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явки, их форма и порядок представления.</w:t>
      </w:r>
    </w:p>
    <w:p w:rsidR="000D0AE0" w:rsidRPr="00BE4307" w:rsidRDefault="00F56A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Подготовка судейской коллегии. Подготовка мест соревнований и оборудования.</w:t>
      </w:r>
    </w:p>
    <w:p w:rsidR="00F56A9C" w:rsidRPr="00BE4307" w:rsidRDefault="00F56A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u w:val="single"/>
        </w:rPr>
      </w:pPr>
      <w:r w:rsidRPr="00BE4307">
        <w:rPr>
          <w:rFonts w:ascii="Times New Roman" w:hAnsi="Times New Roman" w:cs="Times New Roman"/>
          <w:u w:val="single"/>
        </w:rPr>
        <w:t>Тема 10. Спортивный инвентарь и оборудование</w:t>
      </w:r>
    </w:p>
    <w:p w:rsidR="00F56A9C" w:rsidRPr="00BE4307" w:rsidRDefault="00F56A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Характеристика основного оборудования и инвентаря для проведения занятий и соревнований по в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дам спорта. Подготовка мест для тренировочных занятий. Уход за инвентарем и оборудованием.</w:t>
      </w:r>
    </w:p>
    <w:p w:rsidR="00F56A9C" w:rsidRPr="00BE4307" w:rsidRDefault="00F56A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5.3. Воспитательная работа и психологическая подготовка</w:t>
      </w:r>
    </w:p>
    <w:p w:rsidR="00F56A9C" w:rsidRPr="00BE4307" w:rsidRDefault="00F56A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5.3.1. Воспитательная работа</w:t>
      </w:r>
    </w:p>
    <w:p w:rsidR="00F56A9C" w:rsidRPr="00BE4307" w:rsidRDefault="00F56A9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Главной задачей в занятиях со спортсменами является развитие у детей и молодежи гражданственн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 xml:space="preserve">сти и патриотизма как важнейших духовных, </w:t>
      </w:r>
      <w:r w:rsidR="00001E9B" w:rsidRPr="00BE4307">
        <w:rPr>
          <w:rFonts w:ascii="Times New Roman" w:hAnsi="Times New Roman" w:cs="Times New Roman"/>
        </w:rPr>
        <w:t>социально значимых ценностей личности, воспитание высоких моральных качеств, чувства коллективизма. В процессе тренировки юных спортсменов важная роль отводится воспитанию дисциплинированности, решительности, настойчивости и трудолюбия.</w:t>
      </w:r>
    </w:p>
    <w:p w:rsidR="00001E9B" w:rsidRPr="00BE4307" w:rsidRDefault="00001E9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Основное направление воспитательной работы с юными спортсменами – воспитание гармонично ра</w:t>
      </w:r>
      <w:r w:rsidRPr="00BE4307">
        <w:rPr>
          <w:rFonts w:ascii="Times New Roman" w:hAnsi="Times New Roman" w:cs="Times New Roman"/>
        </w:rPr>
        <w:t>з</w:t>
      </w:r>
      <w:r w:rsidRPr="00BE4307">
        <w:rPr>
          <w:rFonts w:ascii="Times New Roman" w:hAnsi="Times New Roman" w:cs="Times New Roman"/>
        </w:rPr>
        <w:t>витого человека, активной, целеустремленной и сознательной личности, обладающей духовным богатством и физическим совершенством. В условиях спортивной школы это взаимосвязано с формированием таких черт характера и взаимоотношений с товарищами, которые нацеливают спортсмена на спортивный образ жизни, многолетнюю тренировку и достижение наивысших спортивных достижений.</w:t>
      </w:r>
    </w:p>
    <w:p w:rsidR="00001E9B" w:rsidRPr="00BE4307" w:rsidRDefault="00DC1DED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В воспитательной работе </w:t>
      </w:r>
      <w:r w:rsidR="00EB6A60" w:rsidRPr="00BE4307">
        <w:rPr>
          <w:rFonts w:ascii="Times New Roman" w:hAnsi="Times New Roman" w:cs="Times New Roman"/>
        </w:rPr>
        <w:t>с юными спортсменами применяется широкий круг средств и методов восп</w:t>
      </w:r>
      <w:r w:rsidR="00EB6A60" w:rsidRPr="00BE4307">
        <w:rPr>
          <w:rFonts w:ascii="Times New Roman" w:hAnsi="Times New Roman" w:cs="Times New Roman"/>
        </w:rPr>
        <w:t>и</w:t>
      </w:r>
      <w:r w:rsidR="00EB6A60" w:rsidRPr="00BE4307">
        <w:rPr>
          <w:rFonts w:ascii="Times New Roman" w:hAnsi="Times New Roman" w:cs="Times New Roman"/>
        </w:rPr>
        <w:t>тания</w:t>
      </w:r>
      <w:r w:rsidR="000A15FB" w:rsidRPr="00BE4307">
        <w:rPr>
          <w:rFonts w:ascii="Times New Roman" w:hAnsi="Times New Roman" w:cs="Times New Roman"/>
        </w:rPr>
        <w:t>. В качестве средств используются тренировочные занятия,</w:t>
      </w:r>
      <w:r w:rsidR="00502C93" w:rsidRPr="00BE4307">
        <w:rPr>
          <w:rFonts w:ascii="Times New Roman" w:hAnsi="Times New Roman" w:cs="Times New Roman"/>
        </w:rPr>
        <w:t xml:space="preserve"> спортивные соревнования, беседы, собрания, кинофильмы, наглядные пособия, произведения искусства, общественно полезный труд, общественная де</w:t>
      </w:r>
      <w:r w:rsidR="00502C93" w:rsidRPr="00BE4307">
        <w:rPr>
          <w:rFonts w:ascii="Times New Roman" w:hAnsi="Times New Roman" w:cs="Times New Roman"/>
        </w:rPr>
        <w:t>я</w:t>
      </w:r>
      <w:r w:rsidR="00502C93" w:rsidRPr="00BE4307">
        <w:rPr>
          <w:rFonts w:ascii="Times New Roman" w:hAnsi="Times New Roman" w:cs="Times New Roman"/>
        </w:rPr>
        <w:t>тельность. В качестве методов нравственного воспитания применяются формирование нравственного созн</w:t>
      </w:r>
      <w:r w:rsidR="00502C93" w:rsidRPr="00BE4307">
        <w:rPr>
          <w:rFonts w:ascii="Times New Roman" w:hAnsi="Times New Roman" w:cs="Times New Roman"/>
        </w:rPr>
        <w:t>а</w:t>
      </w:r>
      <w:r w:rsidR="00502C93" w:rsidRPr="00BE4307">
        <w:rPr>
          <w:rFonts w:ascii="Times New Roman" w:hAnsi="Times New Roman" w:cs="Times New Roman"/>
        </w:rPr>
        <w:t>ния (нравственное просвещение) и общественного поведения, использование положительного примера, ст</w:t>
      </w:r>
      <w:r w:rsidR="00502C93" w:rsidRPr="00BE4307">
        <w:rPr>
          <w:rFonts w:ascii="Times New Roman" w:hAnsi="Times New Roman" w:cs="Times New Roman"/>
        </w:rPr>
        <w:t>и</w:t>
      </w:r>
      <w:r w:rsidR="00502C93" w:rsidRPr="00BE4307">
        <w:rPr>
          <w:rFonts w:ascii="Times New Roman" w:hAnsi="Times New Roman" w:cs="Times New Roman"/>
        </w:rPr>
        <w:t>мулирование положительных действий (поощрение), предупреждение и обсуждение отрицательных действий (наказание), упражнение (приобретение умений, навыков).</w:t>
      </w:r>
    </w:p>
    <w:p w:rsidR="00502C93" w:rsidRPr="00BE4307" w:rsidRDefault="00502C9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Важнейшим фактором воспитания юных спортсменов, условием формирования личности спортсмена является спортивный коллектив. </w:t>
      </w:r>
      <w:r w:rsidR="00107E99" w:rsidRPr="00BE4307">
        <w:rPr>
          <w:rFonts w:ascii="Times New Roman" w:hAnsi="Times New Roman" w:cs="Times New Roman"/>
        </w:rPr>
        <w:t>Юные спортсмены выполняют разнообразные общественные поручения, р</w:t>
      </w:r>
      <w:r w:rsidR="00107E99" w:rsidRPr="00BE4307">
        <w:rPr>
          <w:rFonts w:ascii="Times New Roman" w:hAnsi="Times New Roman" w:cs="Times New Roman"/>
        </w:rPr>
        <w:t>а</w:t>
      </w:r>
      <w:r w:rsidR="00107E99" w:rsidRPr="00BE4307">
        <w:rPr>
          <w:rFonts w:ascii="Times New Roman" w:hAnsi="Times New Roman" w:cs="Times New Roman"/>
        </w:rPr>
        <w:t>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107E99" w:rsidRPr="00BE4307" w:rsidRDefault="00107E9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Эффективность воспитательной работы во многом зависит от активности спортсмена. Принятие ли</w:t>
      </w:r>
      <w:r w:rsidRPr="00BE4307">
        <w:rPr>
          <w:rFonts w:ascii="Times New Roman" w:hAnsi="Times New Roman" w:cs="Times New Roman"/>
        </w:rPr>
        <w:t>ч</w:t>
      </w:r>
      <w:r w:rsidRPr="00BE4307">
        <w:rPr>
          <w:rFonts w:ascii="Times New Roman" w:hAnsi="Times New Roman" w:cs="Times New Roman"/>
        </w:rPr>
        <w:t>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</w:t>
      </w:r>
      <w:r w:rsidRPr="00BE4307">
        <w:rPr>
          <w:rFonts w:ascii="Times New Roman" w:hAnsi="Times New Roman" w:cs="Times New Roman"/>
        </w:rPr>
        <w:t>в</w:t>
      </w:r>
      <w:r w:rsidRPr="00BE4307">
        <w:rPr>
          <w:rFonts w:ascii="Times New Roman" w:hAnsi="Times New Roman" w:cs="Times New Roman"/>
        </w:rPr>
        <w:t xml:space="preserve">ного коллектива и воспитанию чувства коллективизма целесообразно использовать выпуск стенных газет, </w:t>
      </w:r>
      <w:r w:rsidRPr="00BE4307">
        <w:rPr>
          <w:rFonts w:ascii="Times New Roman" w:hAnsi="Times New Roman" w:cs="Times New Roman"/>
        </w:rPr>
        <w:lastRenderedPageBreak/>
        <w:t>спортивных листков, проводить походы, тематические вечера, вечера отдыха и праздники, конкурсы самоде</w:t>
      </w:r>
      <w:r w:rsidRPr="00BE4307">
        <w:rPr>
          <w:rFonts w:ascii="Times New Roman" w:hAnsi="Times New Roman" w:cs="Times New Roman"/>
        </w:rPr>
        <w:t>я</w:t>
      </w:r>
      <w:r w:rsidRPr="00BE4307">
        <w:rPr>
          <w:rFonts w:ascii="Times New Roman" w:hAnsi="Times New Roman" w:cs="Times New Roman"/>
        </w:rPr>
        <w:t>тельности.</w:t>
      </w:r>
    </w:p>
    <w:p w:rsidR="00107E99" w:rsidRPr="00BE4307" w:rsidRDefault="00F3578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Традиционным, например, должно быть обсуждение в коллективе поведения спортсмена.</w:t>
      </w:r>
    </w:p>
    <w:p w:rsidR="00F35786" w:rsidRPr="00BE4307" w:rsidRDefault="00F3578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</w:t>
      </w:r>
      <w:r w:rsidRPr="00BE4307">
        <w:rPr>
          <w:rFonts w:ascii="Times New Roman" w:hAnsi="Times New Roman" w:cs="Times New Roman"/>
        </w:rPr>
        <w:t>ь</w:t>
      </w:r>
      <w:r w:rsidRPr="00BE4307">
        <w:rPr>
          <w:rFonts w:ascii="Times New Roman" w:hAnsi="Times New Roman" w:cs="Times New Roman"/>
        </w:rPr>
        <w:t>ная работа тренера при этом не достигает цели.</w:t>
      </w:r>
    </w:p>
    <w:p w:rsidR="00F35786" w:rsidRPr="00BE4307" w:rsidRDefault="00F3578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Традиционным в коллективе должно быть принятие решений об официальном одобрении, награжд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>ние спортсменов призами, премиями. Вопрос о награждении не должен решаться одним тренером без обсу</w:t>
      </w:r>
      <w:r w:rsidRPr="00BE4307">
        <w:rPr>
          <w:rFonts w:ascii="Times New Roman" w:hAnsi="Times New Roman" w:cs="Times New Roman"/>
        </w:rPr>
        <w:t>ж</w:t>
      </w:r>
      <w:r w:rsidRPr="00BE4307">
        <w:rPr>
          <w:rFonts w:ascii="Times New Roman" w:hAnsi="Times New Roman" w:cs="Times New Roman"/>
        </w:rPr>
        <w:t>дения</w:t>
      </w:r>
      <w:r w:rsidR="00F00F03" w:rsidRPr="00BE4307">
        <w:rPr>
          <w:rFonts w:ascii="Times New Roman" w:hAnsi="Times New Roman" w:cs="Times New Roman"/>
        </w:rPr>
        <w:t xml:space="preserve">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F00F03" w:rsidRPr="00BE4307" w:rsidRDefault="00F00F0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воспитательной работе тренера-преподавателя необходима гибкая и многообразная система возде</w:t>
      </w:r>
      <w:r w:rsidRPr="00BE4307">
        <w:rPr>
          <w:rFonts w:ascii="Times New Roman" w:hAnsi="Times New Roman" w:cs="Times New Roman"/>
        </w:rPr>
        <w:t>й</w:t>
      </w:r>
      <w:r w:rsidRPr="00BE4307">
        <w:rPr>
          <w:rFonts w:ascii="Times New Roman" w:hAnsi="Times New Roman" w:cs="Times New Roman"/>
        </w:rPr>
        <w:t>ствий. Выполнение требований должно правильно оцениваться тренером с учетом возрастно-половых и инд</w:t>
      </w:r>
      <w:r w:rsidRPr="00BE4307">
        <w:rPr>
          <w:rFonts w:ascii="Times New Roman" w:hAnsi="Times New Roman" w:cs="Times New Roman"/>
        </w:rPr>
        <w:t>и</w:t>
      </w:r>
      <w:r w:rsidRPr="00BE4307">
        <w:rPr>
          <w:rFonts w:ascii="Times New Roman" w:hAnsi="Times New Roman" w:cs="Times New Roman"/>
        </w:rPr>
        <w:t>видуальных особенностей спортсмена, поощряться или осуждаться.</w:t>
      </w:r>
    </w:p>
    <w:p w:rsidR="00F00F03" w:rsidRPr="00BE4307" w:rsidRDefault="00F00F0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лизом и обобщением данных самонаблюдения. Самоанализ завершается самооценкой личности.</w:t>
      </w:r>
    </w:p>
    <w:p w:rsidR="00F00F03" w:rsidRPr="00BE4307" w:rsidRDefault="00F00F03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Самовоспитание включает принятие самообязательств с целью активизировать себя и определять ко</w:t>
      </w:r>
      <w:r w:rsidRPr="00BE4307">
        <w:rPr>
          <w:rFonts w:ascii="Times New Roman" w:hAnsi="Times New Roman" w:cs="Times New Roman"/>
        </w:rPr>
        <w:t>м</w:t>
      </w:r>
      <w:r w:rsidRPr="00BE4307">
        <w:rPr>
          <w:rFonts w:ascii="Times New Roman" w:hAnsi="Times New Roman" w:cs="Times New Roman"/>
        </w:rPr>
        <w:t>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F00F03" w:rsidRPr="00BE4307" w:rsidRDefault="006D270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Особенно важное значение имеет самовоспитание волевых качеств личности. Средствами и методами самовоспитания могут быть все формы активности спортсмена по преодолению трудностей, связанные с внешне выраженной самомобилизацией и с внутренними самоограничениями.</w:t>
      </w:r>
    </w:p>
    <w:p w:rsidR="006D2709" w:rsidRPr="00BE4307" w:rsidRDefault="006D270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Воспитание «бойцовых качеств», формирование спортивного характера </w:t>
      </w:r>
      <w:proofErr w:type="gramStart"/>
      <w:r w:rsidRPr="00BE4307">
        <w:rPr>
          <w:rFonts w:ascii="Times New Roman" w:hAnsi="Times New Roman" w:cs="Times New Roman"/>
        </w:rPr>
        <w:t>осуществляется в процессе многолетней работы с юными спортсменами  является</w:t>
      </w:r>
      <w:proofErr w:type="gramEnd"/>
      <w:r w:rsidRPr="00BE4307">
        <w:rPr>
          <w:rFonts w:ascii="Times New Roman" w:hAnsi="Times New Roman" w:cs="Times New Roman"/>
        </w:rPr>
        <w:t xml:space="preserve">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 поэтому занимает существенное место в тренировке и соревнованиях (см. раздел «Психологическая подготовка»).</w:t>
      </w:r>
    </w:p>
    <w:p w:rsidR="002B4DF6" w:rsidRPr="00BE4307" w:rsidRDefault="002B4DF6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 процессе спортивных занятий с юными спортсменами важное значение приобретает интеллектуал</w:t>
      </w:r>
      <w:r w:rsidRPr="00BE4307">
        <w:rPr>
          <w:rFonts w:ascii="Times New Roman" w:hAnsi="Times New Roman" w:cs="Times New Roman"/>
        </w:rPr>
        <w:t>ь</w:t>
      </w:r>
      <w:r w:rsidR="009029D3" w:rsidRPr="00BE4307">
        <w:rPr>
          <w:rFonts w:ascii="Times New Roman" w:hAnsi="Times New Roman" w:cs="Times New Roman"/>
        </w:rPr>
        <w:t>ное воспитание, основными задачами которого являются: овладение обучающимися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</w:t>
      </w:r>
      <w:r w:rsidR="009029D3" w:rsidRPr="00BE4307">
        <w:rPr>
          <w:rFonts w:ascii="Times New Roman" w:hAnsi="Times New Roman" w:cs="Times New Roman"/>
        </w:rPr>
        <w:t>р</w:t>
      </w:r>
      <w:r w:rsidR="009029D3" w:rsidRPr="00BE4307">
        <w:rPr>
          <w:rFonts w:ascii="Times New Roman" w:hAnsi="Times New Roman" w:cs="Times New Roman"/>
        </w:rPr>
        <w:t>ческих проявлений в спортивной деятельности.</w:t>
      </w:r>
    </w:p>
    <w:p w:rsidR="0015772F" w:rsidRPr="00BE4307" w:rsidRDefault="0015772F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Интеллектуальное воспитание юного спортсмена обеспечивается главным образом в формах,</w:t>
      </w:r>
      <w:r w:rsidR="004D3BDF" w:rsidRPr="00BE4307">
        <w:rPr>
          <w:rFonts w:ascii="Times New Roman" w:hAnsi="Times New Roman" w:cs="Times New Roman"/>
        </w:rPr>
        <w:t xml:space="preserve"> хара</w:t>
      </w:r>
      <w:r w:rsidR="004D3BDF" w:rsidRPr="00BE4307">
        <w:rPr>
          <w:rFonts w:ascii="Times New Roman" w:hAnsi="Times New Roman" w:cs="Times New Roman"/>
        </w:rPr>
        <w:t>к</w:t>
      </w:r>
      <w:r w:rsidR="004D3BDF" w:rsidRPr="00BE4307">
        <w:rPr>
          <w:rFonts w:ascii="Times New Roman" w:hAnsi="Times New Roman" w:cs="Times New Roman"/>
        </w:rPr>
        <w:t>терных для умственного образования и самообразования: лекции, семинары, самостоятельная работа с литер</w:t>
      </w:r>
      <w:r w:rsidR="004D3BDF" w:rsidRPr="00BE4307">
        <w:rPr>
          <w:rFonts w:ascii="Times New Roman" w:hAnsi="Times New Roman" w:cs="Times New Roman"/>
        </w:rPr>
        <w:t>а</w:t>
      </w:r>
      <w:r w:rsidR="004D3BDF" w:rsidRPr="00BE4307">
        <w:rPr>
          <w:rFonts w:ascii="Times New Roman" w:hAnsi="Times New Roman" w:cs="Times New Roman"/>
        </w:rPr>
        <w:t>турой, документами, протоколами, кино-, фото-, видеоматериалами. Умственному развитию спортсменов сп</w:t>
      </w:r>
      <w:r w:rsidR="004D3BDF" w:rsidRPr="00BE4307">
        <w:rPr>
          <w:rFonts w:ascii="Times New Roman" w:hAnsi="Times New Roman" w:cs="Times New Roman"/>
        </w:rPr>
        <w:t>о</w:t>
      </w:r>
      <w:r w:rsidR="004D3BDF" w:rsidRPr="00BE4307">
        <w:rPr>
          <w:rFonts w:ascii="Times New Roman" w:hAnsi="Times New Roman" w:cs="Times New Roman"/>
        </w:rPr>
        <w:t>собствует совместная работа с тренером по разработке и уточнению перспективных и других планов спорти</w:t>
      </w:r>
      <w:r w:rsidR="004D3BDF" w:rsidRPr="00BE4307">
        <w:rPr>
          <w:rFonts w:ascii="Times New Roman" w:hAnsi="Times New Roman" w:cs="Times New Roman"/>
        </w:rPr>
        <w:t>в</w:t>
      </w:r>
      <w:r w:rsidR="004D3BDF" w:rsidRPr="00BE4307">
        <w:rPr>
          <w:rFonts w:ascii="Times New Roman" w:hAnsi="Times New Roman" w:cs="Times New Roman"/>
        </w:rPr>
        <w:t>ной подготовки, включение в тренировочный процесс систематических заданий на дом.</w:t>
      </w:r>
    </w:p>
    <w:p w:rsidR="004D3BDF" w:rsidRPr="00BE4307" w:rsidRDefault="004D3BDF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тическую последовательность воспитательных воздействий на спортсменов в отдельных тренировочных зан</w:t>
      </w:r>
      <w:r w:rsidRPr="00BE4307">
        <w:rPr>
          <w:rFonts w:ascii="Times New Roman" w:hAnsi="Times New Roman" w:cs="Times New Roman"/>
        </w:rPr>
        <w:t>я</w:t>
      </w:r>
      <w:r w:rsidRPr="00BE4307">
        <w:rPr>
          <w:rFonts w:ascii="Times New Roman" w:hAnsi="Times New Roman" w:cs="Times New Roman"/>
        </w:rPr>
        <w:t>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4D3BDF" w:rsidRPr="00BE4307" w:rsidRDefault="004D3BDF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</w:p>
    <w:p w:rsidR="004D3BDF" w:rsidRPr="00BE4307" w:rsidRDefault="00773B1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5.3.2. Психологическая подготовка</w:t>
      </w:r>
    </w:p>
    <w:p w:rsidR="004D3BDF" w:rsidRPr="00BE4307" w:rsidRDefault="00773B1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lastRenderedPageBreak/>
        <w:t>Психологическая подготовка подразделяется на: общую и к конкретному соревнованию. Каждый ра</w:t>
      </w:r>
      <w:r w:rsidRPr="00BE4307">
        <w:rPr>
          <w:rFonts w:ascii="Times New Roman" w:hAnsi="Times New Roman" w:cs="Times New Roman"/>
        </w:rPr>
        <w:t>з</w:t>
      </w:r>
      <w:r w:rsidRPr="00BE4307">
        <w:rPr>
          <w:rFonts w:ascii="Times New Roman" w:hAnsi="Times New Roman" w:cs="Times New Roman"/>
        </w:rPr>
        <w:t>дел психологической подготовки имеет специфические задачи, решение которых требует комплексного по</w:t>
      </w:r>
      <w:r w:rsidRPr="00BE4307">
        <w:rPr>
          <w:rFonts w:ascii="Times New Roman" w:hAnsi="Times New Roman" w:cs="Times New Roman"/>
        </w:rPr>
        <w:t>д</w:t>
      </w:r>
      <w:r w:rsidRPr="00BE4307">
        <w:rPr>
          <w:rFonts w:ascii="Times New Roman" w:hAnsi="Times New Roman" w:cs="Times New Roman"/>
        </w:rPr>
        <w:t>хода.</w:t>
      </w:r>
    </w:p>
    <w:p w:rsidR="00773B1C" w:rsidRPr="00BE4307" w:rsidRDefault="00773B1C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Общая психологическая подготовка осуществляется в единстве с физической, технической и тактич</w:t>
      </w:r>
      <w:r w:rsidRPr="00BE4307">
        <w:rPr>
          <w:rFonts w:ascii="Times New Roman" w:hAnsi="Times New Roman" w:cs="Times New Roman"/>
        </w:rPr>
        <w:t>е</w:t>
      </w:r>
      <w:r w:rsidRPr="00BE4307">
        <w:rPr>
          <w:rFonts w:ascii="Times New Roman" w:hAnsi="Times New Roman" w:cs="Times New Roman"/>
        </w:rPr>
        <w:t>ской подготовкой на протяжении всего многолетнего периода спортивной подготовки, в ее задачи входит:</w:t>
      </w:r>
    </w:p>
    <w:p w:rsidR="00773B1C" w:rsidRPr="00BE4307" w:rsidRDefault="00773B1C" w:rsidP="00BE4307">
      <w:pPr>
        <w:pStyle w:val="a4"/>
        <w:numPr>
          <w:ilvl w:val="0"/>
          <w:numId w:val="8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воспитание высоконравственной личности спортсмена;</w:t>
      </w:r>
    </w:p>
    <w:p w:rsidR="00773B1C" w:rsidRPr="00BE4307" w:rsidRDefault="00773B1C" w:rsidP="00BE4307">
      <w:pPr>
        <w:pStyle w:val="a4"/>
        <w:numPr>
          <w:ilvl w:val="0"/>
          <w:numId w:val="8"/>
        </w:numPr>
        <w:tabs>
          <w:tab w:val="left" w:pos="1155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развитие процессов восприятия;</w:t>
      </w:r>
    </w:p>
    <w:p w:rsidR="00773B1C" w:rsidRPr="00BE4307" w:rsidRDefault="00773B1C" w:rsidP="00BE4307">
      <w:pPr>
        <w:pStyle w:val="a4"/>
        <w:numPr>
          <w:ilvl w:val="0"/>
          <w:numId w:val="8"/>
        </w:numPr>
        <w:tabs>
          <w:tab w:val="left" w:pos="1155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развитие внимания: объема, интенсивности, устойчивости, распределения и переключения;</w:t>
      </w:r>
    </w:p>
    <w:p w:rsidR="00773B1C" w:rsidRPr="00BE4307" w:rsidRDefault="00773B1C" w:rsidP="00BE4307">
      <w:pPr>
        <w:pStyle w:val="a4"/>
        <w:numPr>
          <w:ilvl w:val="0"/>
          <w:numId w:val="8"/>
        </w:numPr>
        <w:tabs>
          <w:tab w:val="left" w:pos="1155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развитие тактического мышления, памяти, представления и воображения;</w:t>
      </w:r>
    </w:p>
    <w:p w:rsidR="00773B1C" w:rsidRPr="00BE4307" w:rsidRDefault="002E0922" w:rsidP="00BE4307">
      <w:pPr>
        <w:pStyle w:val="a4"/>
        <w:numPr>
          <w:ilvl w:val="0"/>
          <w:numId w:val="8"/>
        </w:numPr>
        <w:tabs>
          <w:tab w:val="left" w:pos="1155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развитие способности управлять своими эмоциями;</w:t>
      </w:r>
    </w:p>
    <w:p w:rsidR="002E0922" w:rsidRPr="00BE4307" w:rsidRDefault="002E0922" w:rsidP="00BE4307">
      <w:pPr>
        <w:pStyle w:val="a4"/>
        <w:numPr>
          <w:ilvl w:val="0"/>
          <w:numId w:val="8"/>
        </w:numPr>
        <w:tabs>
          <w:tab w:val="left" w:pos="1155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развитие волевых качеств.</w:t>
      </w:r>
    </w:p>
    <w:p w:rsidR="002E0922" w:rsidRPr="00BE4307" w:rsidRDefault="002E0922" w:rsidP="00BE4307">
      <w:pPr>
        <w:pStyle w:val="a4"/>
        <w:tabs>
          <w:tab w:val="left" w:pos="1155"/>
        </w:tabs>
        <w:spacing w:after="0" w:line="300" w:lineRule="auto"/>
        <w:ind w:left="0"/>
        <w:jc w:val="both"/>
        <w:rPr>
          <w:rFonts w:ascii="Times New Roman" w:hAnsi="Times New Roman" w:cs="Times New Roman"/>
        </w:rPr>
      </w:pPr>
    </w:p>
    <w:p w:rsidR="006D2709" w:rsidRPr="00BE4307" w:rsidRDefault="002E0922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b/>
        </w:rPr>
        <w:t>1.Воспитание личности спортсмена и формирование спортивного коллектива.</w:t>
      </w:r>
      <w:r w:rsidRPr="00BE4307">
        <w:rPr>
          <w:rFonts w:ascii="Times New Roman" w:hAnsi="Times New Roman" w:cs="Times New Roman"/>
        </w:rPr>
        <w:t xml:space="preserve"> В процессе учебно-тренировочной работы не только готовят высококвалифицированного спортсмена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мотивацию положительного отношения к спорту и другие качества личности. Важным фактором развития личности служит самовоспитание, организация кот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рого должна направляться тренером.</w:t>
      </w:r>
    </w:p>
    <w:p w:rsidR="002E0922" w:rsidRPr="00BE4307" w:rsidRDefault="002E0922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Особенности формирования моральных черт и качеств</w:t>
      </w:r>
      <w:r w:rsidR="001560DE" w:rsidRPr="00BE4307">
        <w:rPr>
          <w:rFonts w:ascii="Times New Roman" w:hAnsi="Times New Roman" w:cs="Times New Roman"/>
        </w:rPr>
        <w:t xml:space="preserve"> личности спортсменов и их проявления нах</w:t>
      </w:r>
      <w:r w:rsidR="001560DE" w:rsidRPr="00BE4307">
        <w:rPr>
          <w:rFonts w:ascii="Times New Roman" w:hAnsi="Times New Roman" w:cs="Times New Roman"/>
        </w:rPr>
        <w:t>о</w:t>
      </w:r>
      <w:r w:rsidR="001560DE" w:rsidRPr="00BE4307">
        <w:rPr>
          <w:rFonts w:ascii="Times New Roman" w:hAnsi="Times New Roman" w:cs="Times New Roman"/>
        </w:rPr>
        <w:t>дятся в тесной связи с индивидуальным харак</w:t>
      </w:r>
      <w:r w:rsidR="00105315" w:rsidRPr="00BE4307">
        <w:rPr>
          <w:rFonts w:ascii="Times New Roman" w:hAnsi="Times New Roman" w:cs="Times New Roman"/>
        </w:rPr>
        <w:t>т</w:t>
      </w:r>
      <w:r w:rsidR="001560DE" w:rsidRPr="00BE4307">
        <w:rPr>
          <w:rFonts w:ascii="Times New Roman" w:hAnsi="Times New Roman" w:cs="Times New Roman"/>
        </w:rPr>
        <w:t>ером избранного вида</w:t>
      </w:r>
      <w:r w:rsidR="00105315" w:rsidRPr="00BE4307">
        <w:rPr>
          <w:rFonts w:ascii="Times New Roman" w:hAnsi="Times New Roman" w:cs="Times New Roman"/>
        </w:rPr>
        <w:t xml:space="preserve"> спорта. Многое зависит от состава </w:t>
      </w:r>
      <w:proofErr w:type="gramStart"/>
      <w:r w:rsidR="00105315" w:rsidRPr="00BE4307">
        <w:rPr>
          <w:rFonts w:ascii="Times New Roman" w:hAnsi="Times New Roman" w:cs="Times New Roman"/>
        </w:rPr>
        <w:t>ко</w:t>
      </w:r>
      <w:r w:rsidR="00105315" w:rsidRPr="00BE4307">
        <w:rPr>
          <w:rFonts w:ascii="Times New Roman" w:hAnsi="Times New Roman" w:cs="Times New Roman"/>
        </w:rPr>
        <w:t>л</w:t>
      </w:r>
      <w:r w:rsidR="00105315" w:rsidRPr="00BE4307">
        <w:rPr>
          <w:rFonts w:ascii="Times New Roman" w:hAnsi="Times New Roman" w:cs="Times New Roman"/>
        </w:rPr>
        <w:t>лектива</w:t>
      </w:r>
      <w:proofErr w:type="gramEnd"/>
      <w:r w:rsidR="00105315" w:rsidRPr="00BE4307">
        <w:rPr>
          <w:rFonts w:ascii="Times New Roman" w:hAnsi="Times New Roman" w:cs="Times New Roman"/>
        </w:rPr>
        <w:t>; какие в нем преобладают традиции, взаимоотношения и связи. Решение данной задачи органически связано с воспитательной работой.</w:t>
      </w:r>
    </w:p>
    <w:p w:rsidR="00105315" w:rsidRPr="00BE4307" w:rsidRDefault="0010531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b/>
        </w:rPr>
        <w:t xml:space="preserve">2.Развитие процессов восприятия. </w:t>
      </w:r>
      <w:r w:rsidRPr="00BE4307">
        <w:rPr>
          <w:rFonts w:ascii="Times New Roman" w:hAnsi="Times New Roman" w:cs="Times New Roman"/>
        </w:rPr>
        <w:t>Специфика избранного вида спорта требует совершенствования умения пользоваться периферическим зрением, развития глубинного зрения (глазомера), точности восприятия движений, специализированных восприятий.</w:t>
      </w:r>
    </w:p>
    <w:p w:rsidR="00105315" w:rsidRPr="00BE4307" w:rsidRDefault="0010531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Точность глазомера и периферическое зрение находятся в прямой зависимости от состояния тренир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ванности: в состоянии спортивной формы точность глазомера у спортсменов выше, перерыв в занятиях (2-3 недели) приводит к его ухудшению.</w:t>
      </w:r>
    </w:p>
    <w:p w:rsidR="00105315" w:rsidRPr="00BE4307" w:rsidRDefault="00105315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При проведении упражнений на развитие данных зрительных восприятий важное значение имеет о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>вещение</w:t>
      </w:r>
      <w:r w:rsidR="008735B0" w:rsidRPr="00BE4307">
        <w:rPr>
          <w:rFonts w:ascii="Times New Roman" w:hAnsi="Times New Roman" w:cs="Times New Roman"/>
        </w:rPr>
        <w:t xml:space="preserve"> и влияние цвета. Лучше других воспринимается белый цвет, затем желтый и зеленый. При длител</w:t>
      </w:r>
      <w:r w:rsidR="008735B0" w:rsidRPr="00BE4307">
        <w:rPr>
          <w:rFonts w:ascii="Times New Roman" w:hAnsi="Times New Roman" w:cs="Times New Roman"/>
        </w:rPr>
        <w:t>ь</w:t>
      </w:r>
      <w:r w:rsidR="008735B0" w:rsidRPr="00BE4307">
        <w:rPr>
          <w:rFonts w:ascii="Times New Roman" w:hAnsi="Times New Roman" w:cs="Times New Roman"/>
        </w:rPr>
        <w:t>ном восприятии темных цветов (красного, фиолетового, синего) утомление наступает быстрее.</w:t>
      </w:r>
    </w:p>
    <w:p w:rsidR="008735B0" w:rsidRPr="00BE4307" w:rsidRDefault="008735B0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b/>
        </w:rPr>
        <w:t>3.Развитие внимания.</w:t>
      </w:r>
      <w:r w:rsidRPr="00BE4307">
        <w:rPr>
          <w:rFonts w:ascii="Times New Roman" w:hAnsi="Times New Roman" w:cs="Times New Roman"/>
        </w:rPr>
        <w:t xml:space="preserve"> Успешность технических и тактических действий спортсменов зависит от уровня развития объема, интенсивности, устойчивости, распределения и переключения внимания.</w:t>
      </w:r>
    </w:p>
    <w:p w:rsidR="008735B0" w:rsidRPr="00BE4307" w:rsidRDefault="008735B0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Надо научить юных спортсменов быть внимательными в разнообразных условиях, создавать такие у</w:t>
      </w:r>
      <w:r w:rsidRPr="00BE4307">
        <w:rPr>
          <w:rFonts w:ascii="Times New Roman" w:hAnsi="Times New Roman" w:cs="Times New Roman"/>
        </w:rPr>
        <w:t>с</w:t>
      </w:r>
      <w:r w:rsidRPr="00BE4307">
        <w:rPr>
          <w:rFonts w:ascii="Times New Roman" w:hAnsi="Times New Roman" w:cs="Times New Roman"/>
        </w:rPr>
        <w:t>ловия, в которых необходимо одновременно воспринять несколько динамичес</w:t>
      </w:r>
      <w:r w:rsidR="005010A0" w:rsidRPr="00BE4307">
        <w:rPr>
          <w:rFonts w:ascii="Times New Roman" w:hAnsi="Times New Roman" w:cs="Times New Roman"/>
        </w:rPr>
        <w:t>ких или статистических объе</w:t>
      </w:r>
      <w:r w:rsidR="005010A0" w:rsidRPr="00BE4307">
        <w:rPr>
          <w:rFonts w:ascii="Times New Roman" w:hAnsi="Times New Roman" w:cs="Times New Roman"/>
        </w:rPr>
        <w:t>к</w:t>
      </w:r>
      <w:r w:rsidR="005010A0" w:rsidRPr="00BE4307">
        <w:rPr>
          <w:rFonts w:ascii="Times New Roman" w:hAnsi="Times New Roman" w:cs="Times New Roman"/>
        </w:rPr>
        <w:t>тов; развитие интенсивности и устойчивости внимания человека в определенной степени связано с развитием его волевых качеств.</w:t>
      </w:r>
    </w:p>
    <w:p w:rsidR="005010A0" w:rsidRPr="00BE4307" w:rsidRDefault="005010A0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Для распределения и переключения внимания полезны упражнения с несколькими мячами и разли</w:t>
      </w:r>
      <w:r w:rsidRPr="00BE4307">
        <w:rPr>
          <w:rFonts w:ascii="Times New Roman" w:hAnsi="Times New Roman" w:cs="Times New Roman"/>
        </w:rPr>
        <w:t>ч</w:t>
      </w:r>
      <w:r w:rsidRPr="00BE4307">
        <w:rPr>
          <w:rFonts w:ascii="Times New Roman" w:hAnsi="Times New Roman" w:cs="Times New Roman"/>
        </w:rPr>
        <w:t>ными перемещениями; упражнения, где требуется быстрое переключение внимания с объекта на объект, с о</w:t>
      </w:r>
      <w:r w:rsidRPr="00BE4307">
        <w:rPr>
          <w:rFonts w:ascii="Times New Roman" w:hAnsi="Times New Roman" w:cs="Times New Roman"/>
        </w:rPr>
        <w:t>д</w:t>
      </w:r>
      <w:r w:rsidRPr="00BE4307">
        <w:rPr>
          <w:rFonts w:ascii="Times New Roman" w:hAnsi="Times New Roman" w:cs="Times New Roman"/>
        </w:rPr>
        <w:t>ного действия на другое; развивать умение выделять наиболее важные объекты и второстепенные.</w:t>
      </w:r>
    </w:p>
    <w:p w:rsidR="005010A0" w:rsidRPr="00BE4307" w:rsidRDefault="005010A0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b/>
        </w:rPr>
        <w:t>4.Развитие тактического мышления, памяти, представления и воображения.</w:t>
      </w:r>
      <w:r w:rsidRPr="00BE4307">
        <w:rPr>
          <w:rFonts w:ascii="Times New Roman" w:hAnsi="Times New Roman" w:cs="Times New Roman"/>
        </w:rPr>
        <w:t xml:space="preserve"> У спортсменов нео</w:t>
      </w:r>
      <w:r w:rsidRPr="00BE4307">
        <w:rPr>
          <w:rFonts w:ascii="Times New Roman" w:hAnsi="Times New Roman" w:cs="Times New Roman"/>
        </w:rPr>
        <w:t>б</w:t>
      </w:r>
      <w:r w:rsidRPr="00BE4307">
        <w:rPr>
          <w:rFonts w:ascii="Times New Roman" w:hAnsi="Times New Roman" w:cs="Times New Roman"/>
        </w:rPr>
        <w:t>ходимо развивать наблюдательность – умение быстро и правильно ориентироваться в сложной игровой обст</w:t>
      </w:r>
      <w:r w:rsidRPr="00BE4307">
        <w:rPr>
          <w:rFonts w:ascii="Times New Roman" w:hAnsi="Times New Roman" w:cs="Times New Roman"/>
        </w:rPr>
        <w:t>а</w:t>
      </w:r>
      <w:r w:rsidRPr="00BE4307">
        <w:rPr>
          <w:rFonts w:ascii="Times New Roman" w:hAnsi="Times New Roman" w:cs="Times New Roman"/>
        </w:rPr>
        <w:t>новке; сообразительность – умение быстро и правильно оценивать сложившиеся ситуации, учитывая их п</w:t>
      </w:r>
      <w:r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 xml:space="preserve">следствия; инициативность – умение быстро и самостоятельно определять </w:t>
      </w:r>
      <w:r w:rsidR="009017D2" w:rsidRPr="00BE4307">
        <w:rPr>
          <w:rFonts w:ascii="Times New Roman" w:hAnsi="Times New Roman" w:cs="Times New Roman"/>
        </w:rPr>
        <w:t>тактические замыслы соперника и предвидеть результаты, как его, так и своих действий.</w:t>
      </w:r>
    </w:p>
    <w:p w:rsidR="009017D2" w:rsidRPr="00BE4307" w:rsidRDefault="009017D2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  <w:b/>
        </w:rPr>
        <w:t>5.</w:t>
      </w:r>
      <w:r w:rsidR="00130707" w:rsidRPr="00BE4307">
        <w:rPr>
          <w:rFonts w:ascii="Times New Roman" w:hAnsi="Times New Roman" w:cs="Times New Roman"/>
          <w:b/>
        </w:rPr>
        <w:t>Развитие способности управлять эмоциями.</w:t>
      </w:r>
      <w:r w:rsidR="00130707" w:rsidRPr="00BE4307">
        <w:rPr>
          <w:rFonts w:ascii="Times New Roman" w:hAnsi="Times New Roman" w:cs="Times New Roman"/>
        </w:rPr>
        <w:t xml:space="preserve"> Эмоциональные состояния оказывают большое вли</w:t>
      </w:r>
      <w:r w:rsidR="00130707" w:rsidRPr="00BE4307">
        <w:rPr>
          <w:rFonts w:ascii="Times New Roman" w:hAnsi="Times New Roman" w:cs="Times New Roman"/>
        </w:rPr>
        <w:t>я</w:t>
      </w:r>
      <w:r w:rsidR="00130707" w:rsidRPr="00BE4307">
        <w:rPr>
          <w:rFonts w:ascii="Times New Roman" w:hAnsi="Times New Roman" w:cs="Times New Roman"/>
        </w:rPr>
        <w:t>ние на активность спортсмена, как в процессе учебно-тренировочных занятий, так и на эффективность соре</w:t>
      </w:r>
      <w:r w:rsidR="00130707" w:rsidRPr="00BE4307">
        <w:rPr>
          <w:rFonts w:ascii="Times New Roman" w:hAnsi="Times New Roman" w:cs="Times New Roman"/>
        </w:rPr>
        <w:t>в</w:t>
      </w:r>
      <w:r w:rsidR="00130707" w:rsidRPr="00BE4307">
        <w:rPr>
          <w:rFonts w:ascii="Times New Roman" w:hAnsi="Times New Roman" w:cs="Times New Roman"/>
        </w:rPr>
        <w:t>новательной деятельности. Обучение юных спортсменов приемам саморегуляции эмоциональных состояний требует систематических занятий, чтобы обучающийся полностью овладел этими приемами в процессе трен</w:t>
      </w:r>
      <w:r w:rsidR="00130707" w:rsidRPr="00BE4307">
        <w:rPr>
          <w:rFonts w:ascii="Times New Roman" w:hAnsi="Times New Roman" w:cs="Times New Roman"/>
        </w:rPr>
        <w:t>и</w:t>
      </w:r>
      <w:r w:rsidR="00130707" w:rsidRPr="00BE4307">
        <w:rPr>
          <w:rFonts w:ascii="Times New Roman" w:hAnsi="Times New Roman" w:cs="Times New Roman"/>
        </w:rPr>
        <w:t>ровочной и соревновательной деятельности.</w:t>
      </w:r>
    </w:p>
    <w:p w:rsidR="00E64BFE" w:rsidRPr="00BE4307" w:rsidRDefault="00E64BFE" w:rsidP="00BE4307">
      <w:pPr>
        <w:pStyle w:val="20"/>
        <w:shd w:val="clear" w:color="auto" w:fill="auto"/>
        <w:tabs>
          <w:tab w:val="left" w:pos="1018"/>
        </w:tabs>
        <w:spacing w:after="0" w:line="300" w:lineRule="auto"/>
        <w:ind w:firstLine="709"/>
      </w:pPr>
      <w:r w:rsidRPr="00BE4307">
        <w:rPr>
          <w:b/>
        </w:rPr>
        <w:lastRenderedPageBreak/>
        <w:t xml:space="preserve">  6. Воспитание волевых качеств.</w:t>
      </w:r>
      <w:r w:rsidRPr="00BE4307">
        <w:t xml:space="preserve"> Воспитание волевых качеств - важное условие преодоления тру</w:t>
      </w:r>
      <w:r w:rsidRPr="00BE4307">
        <w:t>д</w:t>
      </w:r>
      <w:r w:rsidRPr="00BE4307">
        <w:t>ностей, с которыми сталкивается спортсмен в процессе тренировочно-соревновательной дея</w:t>
      </w:r>
      <w:r w:rsidRPr="00BE4307">
        <w:softHyphen/>
        <w:t>тельности. Сущ</w:t>
      </w:r>
      <w:r w:rsidRPr="00BE4307">
        <w:t>е</w:t>
      </w:r>
      <w:r w:rsidRPr="00BE4307">
        <w:t>ствует два вида трудностей - объективные и субъективные. Объективные трудности - это трудности, обусло</w:t>
      </w:r>
      <w:r w:rsidRPr="00BE4307">
        <w:t>в</w:t>
      </w:r>
      <w:r w:rsidRPr="00BE4307">
        <w:t>ленные особенностями избранного вида спорта, а субъективные - особенно</w:t>
      </w:r>
      <w:r w:rsidRPr="00BE4307">
        <w:softHyphen/>
        <w:t>стями личности спортсмена.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t>Основные волевые качества, которыми должен обладать спортсмен - это целеустремленность и насто</w:t>
      </w:r>
      <w:r w:rsidRPr="00BE4307">
        <w:t>й</w:t>
      </w:r>
      <w:r w:rsidRPr="00BE4307">
        <w:t>чивость, выдержка и самообладание, решительность и смелость, инициативность и дисципли</w:t>
      </w:r>
      <w:r w:rsidRPr="00BE4307">
        <w:softHyphen/>
        <w:t>нированность, умение терпеть.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t>Целеустремленность и настойчивость выражаются в ясном осознании целей и задач, стоящих перед з</w:t>
      </w:r>
      <w:r w:rsidRPr="00BE4307">
        <w:t>а</w:t>
      </w:r>
      <w:r w:rsidRPr="00BE4307">
        <w:t>нимающимися, активном и неуклонном стремлении к повышению спортивного мастерства, в трудолюбии.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t>Выдержка и самообладание выражаются в преодолении отрицательных, неблагоприятных эмоционал</w:t>
      </w:r>
      <w:r w:rsidRPr="00BE4307">
        <w:t>ь</w:t>
      </w:r>
      <w:r w:rsidRPr="00BE4307">
        <w:t>ных состояний (чрезмерная возбудимость, растерянность, подавленность и т.п.), в пре</w:t>
      </w:r>
      <w:r w:rsidRPr="00BE4307">
        <w:softHyphen/>
        <w:t>одолении нарастающего утомления.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t>Решительность и смелость выражаются в способности своевременно находить и принимать обдума</w:t>
      </w:r>
      <w:r w:rsidRPr="00BE4307">
        <w:t>н</w:t>
      </w:r>
      <w:r w:rsidRPr="00BE4307">
        <w:t>ные решения в ответственные моменты игры и без колебания приводить их в исполнение. Применять упра</w:t>
      </w:r>
      <w:r w:rsidRPr="00BE4307">
        <w:t>ж</w:t>
      </w:r>
      <w:r w:rsidRPr="00BE4307">
        <w:t>нения, выполнение которых связано с известным риском и требующие преодоления чувства боязни, колеб</w:t>
      </w:r>
      <w:r w:rsidRPr="00BE4307">
        <w:t>а</w:t>
      </w:r>
      <w:r w:rsidRPr="00BE4307">
        <w:t>ния.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t>Инициативность и дисциплинированность выражаются в способности спортсмена вносить в игру тво</w:t>
      </w:r>
      <w:r w:rsidRPr="00BE4307">
        <w:t>р</w:t>
      </w:r>
      <w:r w:rsidRPr="00BE4307">
        <w:t>чество, не поддаваться влиянию других людей и их действий.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t>Эффективным средством воспитания инициативности являются тренировочные игры, прово</w:t>
      </w:r>
      <w:r w:rsidRPr="00BE4307">
        <w:softHyphen/>
        <w:t>димые со специальными заданиями и в условиях, требующих от спортсменов максимального прояв</w:t>
      </w:r>
      <w:r w:rsidRPr="00BE4307">
        <w:softHyphen/>
        <w:t>ления инициативн</w:t>
      </w:r>
      <w:r w:rsidRPr="00BE4307">
        <w:t>о</w:t>
      </w:r>
      <w:r w:rsidRPr="00BE4307">
        <w:t>сти.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t>Воспитание дисциплинированности достигается всей организацией процесса обучения и тренировки. В воспитании дисциплинированности особую роль играет коллектив и тренер. Тренер дол</w:t>
      </w:r>
      <w:r w:rsidRPr="00BE4307">
        <w:softHyphen/>
        <w:t>жен быть образцом дисциплинированности и организованности.</w:t>
      </w:r>
    </w:p>
    <w:p w:rsidR="00E64BFE" w:rsidRPr="00BE4307" w:rsidRDefault="00E64BFE" w:rsidP="00BE4307">
      <w:pPr>
        <w:pStyle w:val="20"/>
        <w:shd w:val="clear" w:color="auto" w:fill="auto"/>
        <w:spacing w:after="0" w:line="300" w:lineRule="auto"/>
      </w:pPr>
      <w:r w:rsidRPr="00BE4307">
        <w:rPr>
          <w:b/>
        </w:rPr>
        <w:t>Психологическая подготовка</w:t>
      </w:r>
      <w:r w:rsidRPr="00BE4307">
        <w:t xml:space="preserve"> к конкретным соревнованиям состоит в следующем:</w:t>
      </w:r>
    </w:p>
    <w:p w:rsidR="006D2709" w:rsidRPr="00BE4307" w:rsidRDefault="00E64BFE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1) осознание спортсменом задач на предстоящие соревнования;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424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2)изучение конкретных условий предстоящих соревнований (время и место, освещенность, температ</w:t>
      </w:r>
      <w:r w:rsidRPr="00BE4307">
        <w:rPr>
          <w:sz w:val="22"/>
          <w:szCs w:val="22"/>
        </w:rPr>
        <w:t>у</w:t>
      </w:r>
      <w:r w:rsidRPr="00BE4307">
        <w:rPr>
          <w:sz w:val="22"/>
          <w:szCs w:val="22"/>
        </w:rPr>
        <w:t>ра, покрытие и т.п.);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376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3)изучение сильных и слабых сторон соперника и подготовка к действиям с учетом этих осо</w:t>
      </w:r>
      <w:r w:rsidRPr="00BE4307">
        <w:rPr>
          <w:sz w:val="22"/>
          <w:szCs w:val="22"/>
        </w:rPr>
        <w:softHyphen/>
        <w:t>бенностей;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403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4)осознание и оценка своих собственных возможностей в настоящий момент;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396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5)преодоление отрицательных эмоций, вызванных предстоящими соревнованиями;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403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6)формирование твердой уверенности в своих силах и возможностях в выполнении постав</w:t>
      </w:r>
      <w:r w:rsidRPr="00BE4307">
        <w:rPr>
          <w:sz w:val="22"/>
          <w:szCs w:val="22"/>
        </w:rPr>
        <w:softHyphen/>
        <w:t>ленных з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дач в предстоящих соревнованиях.</w:t>
      </w:r>
    </w:p>
    <w:p w:rsidR="003767C4" w:rsidRPr="00BE4307" w:rsidRDefault="003767C4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Каждый спортсмен испытывает перед соревнованиями, да и во время соревнований сложные эмоци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нально-волевые состояния, которые определяются перестройкой психологических и физиоло</w:t>
      </w:r>
      <w:r w:rsidRPr="00BE4307">
        <w:rPr>
          <w:sz w:val="22"/>
          <w:szCs w:val="22"/>
        </w:rPr>
        <w:softHyphen/>
        <w:t>гических проце</w:t>
      </w:r>
      <w:r w:rsidRPr="00BE4307">
        <w:rPr>
          <w:sz w:val="22"/>
          <w:szCs w:val="22"/>
        </w:rPr>
        <w:t>с</w:t>
      </w:r>
      <w:r w:rsidRPr="00BE4307">
        <w:rPr>
          <w:sz w:val="22"/>
          <w:szCs w:val="22"/>
        </w:rPr>
        <w:t>сов в организме. Одни спортсмены испытывают эмоциональный подъем, уверен</w:t>
      </w:r>
      <w:r w:rsidRPr="00BE4307">
        <w:rPr>
          <w:sz w:val="22"/>
          <w:szCs w:val="22"/>
        </w:rPr>
        <w:softHyphen/>
        <w:t>ность в своих силах. Это п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вышает готовность организма к выполнению предстоящих спортивных действий. У других спортсменов во</w:t>
      </w:r>
      <w:r w:rsidRPr="00BE4307">
        <w:rPr>
          <w:sz w:val="22"/>
          <w:szCs w:val="22"/>
        </w:rPr>
        <w:t>з</w:t>
      </w:r>
      <w:r w:rsidRPr="00BE4307">
        <w:rPr>
          <w:sz w:val="22"/>
          <w:szCs w:val="22"/>
        </w:rPr>
        <w:t>никает перевозбуждение или апатия, неуверенность, боязнь по</w:t>
      </w:r>
      <w:r w:rsidRPr="00BE4307">
        <w:rPr>
          <w:sz w:val="22"/>
          <w:szCs w:val="22"/>
        </w:rPr>
        <w:softHyphen/>
        <w:t>ражения — все это ухудшает готовность орг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низма, снижает возможности спортсмена.</w:t>
      </w:r>
    </w:p>
    <w:p w:rsidR="003767C4" w:rsidRPr="00BE4307" w:rsidRDefault="003767C4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Одни спортсмены в процессе тренировки демонстрируют высокое мастерство, а во время со</w:t>
      </w:r>
      <w:r w:rsidRPr="00BE4307">
        <w:rPr>
          <w:sz w:val="22"/>
          <w:szCs w:val="22"/>
        </w:rPr>
        <w:softHyphen/>
        <w:t>ревнований их порой трудно узнать. Различают четыре вида эмоциональных, предсоревновательных состо</w:t>
      </w:r>
      <w:r w:rsidRPr="00BE4307">
        <w:rPr>
          <w:sz w:val="22"/>
          <w:szCs w:val="22"/>
        </w:rPr>
        <w:t>я</w:t>
      </w:r>
      <w:r w:rsidRPr="00BE4307">
        <w:rPr>
          <w:sz w:val="22"/>
          <w:szCs w:val="22"/>
        </w:rPr>
        <w:t>ний: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369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1)состояние боевой готовности;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417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2)предстартовая лихорадка;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403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3)предстартовая апатия;</w:t>
      </w:r>
    </w:p>
    <w:p w:rsidR="003767C4" w:rsidRPr="00BE4307" w:rsidRDefault="003767C4" w:rsidP="00BE4307">
      <w:pPr>
        <w:pStyle w:val="a6"/>
        <w:shd w:val="clear" w:color="auto" w:fill="auto"/>
        <w:tabs>
          <w:tab w:val="left" w:pos="1410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4)состояние самоуспокоенности.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b/>
          <w:sz w:val="22"/>
          <w:szCs w:val="22"/>
        </w:rPr>
        <w:t>Состояние боевой готовности</w:t>
      </w:r>
      <w:r w:rsidRPr="00BE4307">
        <w:rPr>
          <w:sz w:val="22"/>
          <w:szCs w:val="22"/>
        </w:rPr>
        <w:t xml:space="preserve"> является самым благоприятным и характеризует высокую сте</w:t>
      </w:r>
      <w:r w:rsidRPr="00BE4307">
        <w:rPr>
          <w:sz w:val="22"/>
          <w:szCs w:val="22"/>
        </w:rPr>
        <w:softHyphen/>
        <w:t>пень г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товности спортсмена к игре. Для данного состояния характерны следующие особенности: общий эмоционал</w:t>
      </w:r>
      <w:r w:rsidRPr="00BE4307">
        <w:rPr>
          <w:sz w:val="22"/>
          <w:szCs w:val="22"/>
        </w:rPr>
        <w:t>ь</w:t>
      </w:r>
      <w:r w:rsidRPr="00BE4307">
        <w:rPr>
          <w:sz w:val="22"/>
          <w:szCs w:val="22"/>
        </w:rPr>
        <w:t>ный подъем, бодрость, воодушевление, внутренняя собранность и сосредоточен</w:t>
      </w:r>
      <w:r w:rsidRPr="00BE4307">
        <w:rPr>
          <w:sz w:val="22"/>
          <w:szCs w:val="22"/>
        </w:rPr>
        <w:softHyphen/>
        <w:t>ность на предстоящей спо</w:t>
      </w:r>
      <w:r w:rsidRPr="00BE4307">
        <w:rPr>
          <w:sz w:val="22"/>
          <w:szCs w:val="22"/>
        </w:rPr>
        <w:t>р</w:t>
      </w:r>
      <w:r w:rsidRPr="00BE4307">
        <w:rPr>
          <w:sz w:val="22"/>
          <w:szCs w:val="22"/>
        </w:rPr>
        <w:lastRenderedPageBreak/>
        <w:t>тивной борьбе, наличие активного стремления к достижению победы, уверенность в своих силах, обострение процессов восприятия, внимания, мышления, памяти, сооб</w:t>
      </w:r>
      <w:r w:rsidRPr="00BE4307">
        <w:rPr>
          <w:sz w:val="22"/>
          <w:szCs w:val="22"/>
        </w:rPr>
        <w:softHyphen/>
        <w:t>ражения и представления.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b/>
          <w:sz w:val="22"/>
          <w:szCs w:val="22"/>
        </w:rPr>
        <w:t>Предстартовая лихорадка</w:t>
      </w:r>
      <w:r w:rsidRPr="00BE4307">
        <w:rPr>
          <w:sz w:val="22"/>
          <w:szCs w:val="22"/>
        </w:rPr>
        <w:t xml:space="preserve"> характеризуется преобладанием процессов возбуждения, что про</w:t>
      </w:r>
      <w:r w:rsidRPr="00BE4307">
        <w:rPr>
          <w:sz w:val="22"/>
          <w:szCs w:val="22"/>
        </w:rPr>
        <w:softHyphen/>
        <w:t>является в сильном волнении, неустойчивом эмоциональном состоянии, быстрой смене одних эмо</w:t>
      </w:r>
      <w:r w:rsidRPr="00BE4307">
        <w:rPr>
          <w:sz w:val="22"/>
          <w:szCs w:val="22"/>
        </w:rPr>
        <w:softHyphen/>
        <w:t>ций другими, сове</w:t>
      </w:r>
      <w:r w:rsidRPr="00BE4307">
        <w:rPr>
          <w:sz w:val="22"/>
          <w:szCs w:val="22"/>
        </w:rPr>
        <w:t>р</w:t>
      </w:r>
      <w:r w:rsidRPr="00BE4307">
        <w:rPr>
          <w:sz w:val="22"/>
          <w:szCs w:val="22"/>
        </w:rPr>
        <w:t>шенно противоположными по содержанию, в отсутствии сосредоточенности, в рассеянности, импульсивн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сти, раздражительности. Внешне данное состояние проявляется в дрожании рук и ног, потливости, повыше</w:t>
      </w:r>
      <w:r w:rsidRPr="00BE4307">
        <w:rPr>
          <w:sz w:val="22"/>
          <w:szCs w:val="22"/>
        </w:rPr>
        <w:t>н</w:t>
      </w:r>
      <w:r w:rsidRPr="00BE4307">
        <w:rPr>
          <w:sz w:val="22"/>
          <w:szCs w:val="22"/>
        </w:rPr>
        <w:t>ной рече</w:t>
      </w:r>
      <w:r w:rsidRPr="00BE4307">
        <w:rPr>
          <w:sz w:val="22"/>
          <w:szCs w:val="22"/>
        </w:rPr>
        <w:softHyphen/>
        <w:t>вой активности и др.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b/>
          <w:sz w:val="22"/>
          <w:szCs w:val="22"/>
        </w:rPr>
        <w:t>Предстартовая апатия</w:t>
      </w:r>
      <w:r w:rsidRPr="00BE4307">
        <w:rPr>
          <w:sz w:val="22"/>
          <w:szCs w:val="22"/>
        </w:rPr>
        <w:t xml:space="preserve"> представляет собой состояние, противоположное состоянию пред</w:t>
      </w:r>
      <w:r w:rsidRPr="00BE4307">
        <w:rPr>
          <w:sz w:val="22"/>
          <w:szCs w:val="22"/>
        </w:rPr>
        <w:softHyphen/>
        <w:t>стартовой лихорадки. Это понижение возбудимости выражается в вялости всех психических процес</w:t>
      </w:r>
      <w:r w:rsidRPr="00BE4307">
        <w:rPr>
          <w:sz w:val="22"/>
          <w:szCs w:val="22"/>
        </w:rPr>
        <w:softHyphen/>
        <w:t>сов, сонливости, о</w:t>
      </w:r>
      <w:r w:rsidRPr="00BE4307">
        <w:rPr>
          <w:sz w:val="22"/>
          <w:szCs w:val="22"/>
        </w:rPr>
        <w:t>т</w:t>
      </w:r>
      <w:r w:rsidRPr="00BE4307">
        <w:rPr>
          <w:sz w:val="22"/>
          <w:szCs w:val="22"/>
        </w:rPr>
        <w:t>сутствии желания участвовать в игре, в упадке сил и неверии в свои силы, в ос</w:t>
      </w:r>
      <w:r w:rsidRPr="00BE4307">
        <w:rPr>
          <w:sz w:val="22"/>
          <w:szCs w:val="22"/>
        </w:rPr>
        <w:softHyphen/>
        <w:t>лаблении процессов воспр</w:t>
      </w:r>
      <w:r w:rsidRPr="00BE4307">
        <w:rPr>
          <w:sz w:val="22"/>
          <w:szCs w:val="22"/>
        </w:rPr>
        <w:t>и</w:t>
      </w:r>
      <w:r w:rsidRPr="00BE4307">
        <w:rPr>
          <w:sz w:val="22"/>
          <w:szCs w:val="22"/>
        </w:rPr>
        <w:t>ятия, внимания, мышления, скованности движений, замедленности реак</w:t>
      </w:r>
      <w:r w:rsidRPr="00BE4307">
        <w:rPr>
          <w:sz w:val="22"/>
          <w:szCs w:val="22"/>
        </w:rPr>
        <w:softHyphen/>
        <w:t>ций, в угнетенности, необщительн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сти. Внешне данное состояние проявляется в снижении мышеч</w:t>
      </w:r>
      <w:r w:rsidRPr="00BE4307">
        <w:rPr>
          <w:sz w:val="22"/>
          <w:szCs w:val="22"/>
        </w:rPr>
        <w:softHyphen/>
        <w:t>ного тонуса, бледности лица, в изменении ри</w:t>
      </w:r>
      <w:r w:rsidRPr="00BE4307">
        <w:rPr>
          <w:sz w:val="22"/>
          <w:szCs w:val="22"/>
        </w:rPr>
        <w:t>т</w:t>
      </w:r>
      <w:r w:rsidRPr="00BE4307">
        <w:rPr>
          <w:sz w:val="22"/>
          <w:szCs w:val="22"/>
        </w:rPr>
        <w:t>ма дыхания, одышке, появляется холодный пот, пере</w:t>
      </w:r>
      <w:r w:rsidRPr="00BE4307">
        <w:rPr>
          <w:sz w:val="22"/>
          <w:szCs w:val="22"/>
        </w:rPr>
        <w:softHyphen/>
        <w:t>сыхает рот и т.п.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b/>
          <w:sz w:val="22"/>
          <w:szCs w:val="22"/>
        </w:rPr>
        <w:t>Состояние самоуспокоенности</w:t>
      </w:r>
      <w:r w:rsidRPr="00BE4307">
        <w:rPr>
          <w:sz w:val="22"/>
          <w:szCs w:val="22"/>
        </w:rPr>
        <w:t xml:space="preserve"> характеризуется отсутствием готовности к волевым напряже</w:t>
      </w:r>
      <w:r w:rsidRPr="00BE4307">
        <w:rPr>
          <w:sz w:val="22"/>
          <w:szCs w:val="22"/>
        </w:rPr>
        <w:softHyphen/>
        <w:t>ниям, п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реоценкой своих сил и возможностей, недооценкой сил соперника, важности игры и т.д. Имеется еще множ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ство промежуточных предыгровых состояний.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Преодоление отрицательных эмоциональных состояний и их регулирование могут быть осу</w:t>
      </w:r>
      <w:r w:rsidRPr="00BE4307">
        <w:rPr>
          <w:sz w:val="22"/>
          <w:szCs w:val="22"/>
        </w:rPr>
        <w:softHyphen/>
        <w:t>ществлены при помощи специальных приемов, которые сводятся к следующему:</w:t>
      </w:r>
    </w:p>
    <w:p w:rsidR="00800655" w:rsidRPr="00BE4307" w:rsidRDefault="00800655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232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обучающийся не должен внешне выражать сильное волнение, неуверенность; наоборот, ми</w:t>
      </w:r>
      <w:r w:rsidRPr="00BE4307">
        <w:rPr>
          <w:sz w:val="22"/>
          <w:szCs w:val="22"/>
        </w:rPr>
        <w:softHyphen/>
        <w:t>микой, движениями он должен стараться выразить состояние уверенности, бодрости и т.п.;</w:t>
      </w:r>
    </w:p>
    <w:p w:rsidR="00800655" w:rsidRPr="00BE4307" w:rsidRDefault="00800655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342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применение в разминке специальных упражнений, различных по скорости, темпу, амплиту</w:t>
      </w:r>
      <w:r w:rsidRPr="00BE4307">
        <w:rPr>
          <w:sz w:val="22"/>
          <w:szCs w:val="22"/>
        </w:rPr>
        <w:softHyphen/>
        <w:t>де, мышечному напряжению (в зависимости от особенностей эмоционального состояния), которые могут снизить излишнее возбуждение или снять состояние подавленности; увеличить общую про</w:t>
      </w:r>
      <w:r w:rsidRPr="00BE4307">
        <w:rPr>
          <w:sz w:val="22"/>
          <w:szCs w:val="22"/>
        </w:rPr>
        <w:softHyphen/>
        <w:t>должительность разминки;</w:t>
      </w:r>
    </w:p>
    <w:p w:rsidR="00800655" w:rsidRPr="00BE4307" w:rsidRDefault="00800655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369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произвольная регуляция дыхания при помощи специальных дыхательных упражнений раз</w:t>
      </w:r>
      <w:r w:rsidRPr="00BE4307">
        <w:rPr>
          <w:sz w:val="22"/>
          <w:szCs w:val="22"/>
        </w:rPr>
        <w:softHyphen/>
        <w:t>личных по глубине, интенсивности, частоте, ритму, продолжительности;</w:t>
      </w:r>
    </w:p>
    <w:p w:rsidR="00800655" w:rsidRDefault="00800655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410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применение специальных приемов массажа и самомассажа, оказывающего на спортсмена усп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каивающее или возбуждающее воздействие; в одних случаях музыкальное сопровождение спо</w:t>
      </w:r>
      <w:r w:rsidRPr="00BE4307">
        <w:rPr>
          <w:sz w:val="22"/>
          <w:szCs w:val="22"/>
        </w:rPr>
        <w:softHyphen/>
        <w:t>собствует б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дрому, веселому настроению, повышает эмоциональный тонус, в других - воздействуем успокаивающе;</w:t>
      </w:r>
    </w:p>
    <w:p w:rsidR="00800655" w:rsidRPr="00076AA6" w:rsidRDefault="00800655" w:rsidP="00076AA6">
      <w:pPr>
        <w:pStyle w:val="a6"/>
        <w:numPr>
          <w:ilvl w:val="0"/>
          <w:numId w:val="11"/>
        </w:numPr>
        <w:shd w:val="clear" w:color="auto" w:fill="auto"/>
        <w:tabs>
          <w:tab w:val="left" w:pos="1410"/>
        </w:tabs>
        <w:spacing w:line="300" w:lineRule="auto"/>
        <w:ind w:firstLine="709"/>
        <w:rPr>
          <w:sz w:val="22"/>
          <w:szCs w:val="22"/>
        </w:rPr>
      </w:pPr>
      <w:r w:rsidRPr="00076AA6">
        <w:rPr>
          <w:sz w:val="22"/>
          <w:szCs w:val="22"/>
        </w:rPr>
        <w:t xml:space="preserve"> воздействие при помощи слова; большую роль играет применение самоприказа, самообод</w:t>
      </w:r>
      <w:r w:rsidRPr="00076AA6">
        <w:rPr>
          <w:sz w:val="22"/>
          <w:szCs w:val="22"/>
        </w:rPr>
        <w:softHyphen/>
        <w:t>рения, самопобуждения («я выиграю», «я добьюсь», «я должен» и т.д.).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Успех выступления спортсмена в соревнованиях во многом зависит от умелого управления в период соревнований со стороны тренера.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Режим в период тренировочной работы и соревнований имеет большое значение. Свободный от соре</w:t>
      </w:r>
      <w:r w:rsidRPr="00BE4307">
        <w:rPr>
          <w:sz w:val="22"/>
          <w:szCs w:val="22"/>
        </w:rPr>
        <w:t>в</w:t>
      </w:r>
      <w:r w:rsidRPr="00BE4307">
        <w:rPr>
          <w:sz w:val="22"/>
          <w:szCs w:val="22"/>
        </w:rPr>
        <w:t>нований день надо максимально использовать для отдыха и восстановления, в соревнова</w:t>
      </w:r>
      <w:r w:rsidRPr="00BE4307">
        <w:rPr>
          <w:sz w:val="22"/>
          <w:szCs w:val="22"/>
        </w:rPr>
        <w:softHyphen/>
        <w:t>тельный день надо избегать каких-либо напряженных действий, долгого лежания, провести легкую тренировку.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Разминка имеет большое значение, как для регуляции неблагоприятных эмоциональных со</w:t>
      </w:r>
      <w:r w:rsidRPr="00BE4307">
        <w:rPr>
          <w:sz w:val="22"/>
          <w:szCs w:val="22"/>
        </w:rPr>
        <w:softHyphen/>
        <w:t>стояний, так и для формирования готовности к соревнованию и ускорения врабатываемости. Размин</w:t>
      </w:r>
      <w:r w:rsidRPr="00BE4307">
        <w:rPr>
          <w:sz w:val="22"/>
          <w:szCs w:val="22"/>
        </w:rPr>
        <w:softHyphen/>
        <w:t>ку спортсмен должен проводить самостоятельно, исходя из индивидуальных особенностей.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В процессе соревнования возникают множество моментов, ситуаций, которые требуют опера</w:t>
      </w:r>
      <w:r w:rsidRPr="00BE4307">
        <w:rPr>
          <w:sz w:val="22"/>
          <w:szCs w:val="22"/>
        </w:rPr>
        <w:softHyphen/>
        <w:t>тивного вмешательства тренера: внести некоторые коррективы в действия спортсмена, которые по</w:t>
      </w:r>
      <w:r w:rsidRPr="00BE4307">
        <w:rPr>
          <w:sz w:val="22"/>
          <w:szCs w:val="22"/>
        </w:rPr>
        <w:softHyphen/>
        <w:t>чему-либо отходят от принятых установок.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Во всех случаях, разговор тренера со спортсменом, его указания должны быть лаконичными, краткими и яркими, тон должен быть уверенный и спокойный. Тренеру никогда не следует кричать на спортсмена, д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вать ему нагоняй, особенно во соревнований.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Спокойное, ровное, уверенное поведение тренера является одним из важных моментов, на</w:t>
      </w:r>
      <w:r w:rsidRPr="00BE4307">
        <w:rPr>
          <w:sz w:val="22"/>
          <w:szCs w:val="22"/>
        </w:rPr>
        <w:softHyphen/>
        <w:t>правленных на создание психологической мобилизации к предстоящим соревнованиям, а также в процессе самих соревн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ваний Спокойное, ровное, уверенное поведение тренера является одним из важных моментов, направленных на создание психологической мобилизации к предстоящим сорев</w:t>
      </w:r>
      <w:r w:rsidRPr="00BE4307">
        <w:rPr>
          <w:sz w:val="22"/>
          <w:szCs w:val="22"/>
        </w:rPr>
        <w:softHyphen/>
        <w:t>нованиям, а также в процессе самих соревн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ваний.</w:t>
      </w:r>
    </w:p>
    <w:p w:rsidR="00800655" w:rsidRPr="00BE4307" w:rsidRDefault="00800655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lastRenderedPageBreak/>
        <w:t>В заключение следует отметить, что вся психологическая подготовка должна проводиться с учетом индивидуальных особенностей спортсменов.</w:t>
      </w:r>
    </w:p>
    <w:p w:rsidR="009B0BF7" w:rsidRPr="00BE4307" w:rsidRDefault="009B0BF7" w:rsidP="00BE4307">
      <w:pPr>
        <w:pStyle w:val="a6"/>
        <w:shd w:val="clear" w:color="auto" w:fill="auto"/>
        <w:spacing w:line="300" w:lineRule="auto"/>
        <w:ind w:firstLine="709"/>
        <w:rPr>
          <w:b/>
          <w:sz w:val="22"/>
          <w:szCs w:val="22"/>
        </w:rPr>
      </w:pPr>
    </w:p>
    <w:p w:rsidR="009B0BF7" w:rsidRPr="00BE4307" w:rsidRDefault="009B0BF7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b/>
          <w:sz w:val="22"/>
          <w:szCs w:val="22"/>
        </w:rPr>
        <w:t>5.4. Восстановительные средства и мероприятия</w:t>
      </w:r>
    </w:p>
    <w:p w:rsidR="009B0BF7" w:rsidRPr="00BE4307" w:rsidRDefault="009B0BF7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К здоровью юных спортсменов предъявляются большие требования, так как в процессе тренировочно-соревновательной деятельности могут возникнуть условия для развития перенапряжения и утомления. В с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временном спорте особое внимание уделяется восстановительным средствам и меро</w:t>
      </w:r>
      <w:r w:rsidRPr="00BE4307">
        <w:rPr>
          <w:sz w:val="22"/>
          <w:szCs w:val="22"/>
        </w:rPr>
        <w:softHyphen/>
        <w:t>приятиям.</w:t>
      </w:r>
    </w:p>
    <w:p w:rsidR="009B0BF7" w:rsidRPr="00BE4307" w:rsidRDefault="009B0BF7" w:rsidP="00BE4307">
      <w:pPr>
        <w:pStyle w:val="a6"/>
        <w:shd w:val="clear" w:color="auto" w:fill="auto"/>
        <w:spacing w:line="300" w:lineRule="auto"/>
        <w:ind w:firstLine="709"/>
        <w:rPr>
          <w:b/>
          <w:i/>
          <w:sz w:val="22"/>
          <w:szCs w:val="22"/>
        </w:rPr>
      </w:pPr>
      <w:r w:rsidRPr="00BE4307">
        <w:rPr>
          <w:b/>
          <w:i/>
          <w:sz w:val="22"/>
          <w:szCs w:val="22"/>
        </w:rPr>
        <w:t>Восстановительные средства и мероприятия</w:t>
      </w:r>
    </w:p>
    <w:tbl>
      <w:tblPr>
        <w:tblStyle w:val="a3"/>
        <w:tblW w:w="0" w:type="auto"/>
        <w:tblLook w:val="04A0"/>
      </w:tblPr>
      <w:tblGrid>
        <w:gridCol w:w="2676"/>
        <w:gridCol w:w="2676"/>
        <w:gridCol w:w="2676"/>
        <w:gridCol w:w="2676"/>
      </w:tblGrid>
      <w:tr w:rsidR="009B0BF7" w:rsidRPr="00BE4307" w:rsidTr="009B0BF7">
        <w:tc>
          <w:tcPr>
            <w:tcW w:w="2676" w:type="dxa"/>
          </w:tcPr>
          <w:p w:rsidR="009B0BF7" w:rsidRPr="00BE4307" w:rsidRDefault="009B0BF7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Предназначение</w:t>
            </w:r>
          </w:p>
        </w:tc>
        <w:tc>
          <w:tcPr>
            <w:tcW w:w="2676" w:type="dxa"/>
          </w:tcPr>
          <w:p w:rsidR="009B0BF7" w:rsidRPr="00BE4307" w:rsidRDefault="009B0BF7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Задачи</w:t>
            </w:r>
          </w:p>
        </w:tc>
        <w:tc>
          <w:tcPr>
            <w:tcW w:w="2676" w:type="dxa"/>
          </w:tcPr>
          <w:p w:rsidR="009B0BF7" w:rsidRPr="00BE4307" w:rsidRDefault="009B0BF7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Средства и мероприятия</w:t>
            </w:r>
          </w:p>
        </w:tc>
        <w:tc>
          <w:tcPr>
            <w:tcW w:w="2676" w:type="dxa"/>
          </w:tcPr>
          <w:p w:rsidR="009B0BF7" w:rsidRPr="00BE4307" w:rsidRDefault="009B0BF7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Методические указания</w:t>
            </w:r>
          </w:p>
        </w:tc>
      </w:tr>
      <w:tr w:rsidR="009B0BF7" w:rsidRPr="00BE4307" w:rsidTr="009B0BF7">
        <w:tc>
          <w:tcPr>
            <w:tcW w:w="2676" w:type="dxa"/>
          </w:tcPr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1</w:t>
            </w:r>
          </w:p>
        </w:tc>
        <w:tc>
          <w:tcPr>
            <w:tcW w:w="2676" w:type="dxa"/>
          </w:tcPr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2</w:t>
            </w:r>
          </w:p>
        </w:tc>
        <w:tc>
          <w:tcPr>
            <w:tcW w:w="2676" w:type="dxa"/>
          </w:tcPr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3</w:t>
            </w:r>
          </w:p>
        </w:tc>
        <w:tc>
          <w:tcPr>
            <w:tcW w:w="2676" w:type="dxa"/>
          </w:tcPr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jc w:val="center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4</w:t>
            </w:r>
          </w:p>
        </w:tc>
      </w:tr>
      <w:tr w:rsidR="00BD483F" w:rsidRPr="00BE4307" w:rsidTr="008703A3">
        <w:tc>
          <w:tcPr>
            <w:tcW w:w="10704" w:type="dxa"/>
            <w:gridSpan w:val="4"/>
          </w:tcPr>
          <w:p w:rsidR="00BD483F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b/>
                <w:sz w:val="22"/>
                <w:szCs w:val="22"/>
              </w:rPr>
            </w:pPr>
            <w:r w:rsidRPr="00BE4307">
              <w:rPr>
                <w:b/>
                <w:sz w:val="22"/>
                <w:szCs w:val="22"/>
              </w:rPr>
              <w:t>Этап начальной подготовки</w:t>
            </w:r>
          </w:p>
        </w:tc>
      </w:tr>
      <w:tr w:rsidR="009B0BF7" w:rsidRPr="00BE4307" w:rsidTr="009B0BF7">
        <w:tc>
          <w:tcPr>
            <w:tcW w:w="2676" w:type="dxa"/>
          </w:tcPr>
          <w:p w:rsidR="00BD483F" w:rsidRPr="00BE4307" w:rsidRDefault="00BD483F" w:rsidP="00BE4307">
            <w:pPr>
              <w:pStyle w:val="a6"/>
              <w:shd w:val="clear" w:color="auto" w:fill="auto"/>
              <w:spacing w:line="300" w:lineRule="auto"/>
              <w:jc w:val="left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Развитие физиче</w:t>
            </w:r>
            <w:r w:rsidRPr="00BE4307">
              <w:rPr>
                <w:sz w:val="22"/>
                <w:szCs w:val="22"/>
              </w:rPr>
              <w:softHyphen/>
              <w:t>ских</w:t>
            </w:r>
          </w:p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качеств с учетом спец</w:t>
            </w:r>
            <w:r w:rsidRPr="00BE4307">
              <w:rPr>
                <w:sz w:val="22"/>
                <w:szCs w:val="22"/>
              </w:rPr>
              <w:t>и</w:t>
            </w:r>
            <w:r w:rsidRPr="00BE4307">
              <w:rPr>
                <w:sz w:val="22"/>
                <w:szCs w:val="22"/>
              </w:rPr>
              <w:t>фики вида спорта, физ</w:t>
            </w:r>
            <w:r w:rsidRPr="00BE4307">
              <w:rPr>
                <w:sz w:val="22"/>
                <w:szCs w:val="22"/>
              </w:rPr>
              <w:t>и</w:t>
            </w:r>
            <w:r w:rsidRPr="00BE4307">
              <w:rPr>
                <w:sz w:val="22"/>
                <w:szCs w:val="22"/>
              </w:rPr>
              <w:t>ческая и техническая под</w:t>
            </w:r>
            <w:r w:rsidRPr="00BE4307">
              <w:rPr>
                <w:sz w:val="22"/>
                <w:szCs w:val="22"/>
              </w:rPr>
              <w:softHyphen/>
              <w:t>готовка</w:t>
            </w:r>
          </w:p>
        </w:tc>
        <w:tc>
          <w:tcPr>
            <w:tcW w:w="2676" w:type="dxa"/>
          </w:tcPr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Восстановление фун</w:t>
            </w:r>
            <w:r w:rsidRPr="00BE4307">
              <w:rPr>
                <w:sz w:val="22"/>
                <w:szCs w:val="22"/>
              </w:rPr>
              <w:t>к</w:t>
            </w:r>
            <w:r w:rsidRPr="00BE4307">
              <w:rPr>
                <w:sz w:val="22"/>
                <w:szCs w:val="22"/>
              </w:rPr>
              <w:t>цио</w:t>
            </w:r>
            <w:r w:rsidRPr="00BE4307">
              <w:rPr>
                <w:sz w:val="22"/>
                <w:szCs w:val="22"/>
              </w:rPr>
              <w:softHyphen/>
              <w:t>нального состояния орга</w:t>
            </w:r>
            <w:r w:rsidRPr="00BE4307">
              <w:rPr>
                <w:sz w:val="22"/>
                <w:szCs w:val="22"/>
              </w:rPr>
              <w:softHyphen/>
              <w:t>низма и работосп</w:t>
            </w:r>
            <w:r w:rsidRPr="00BE4307">
              <w:rPr>
                <w:sz w:val="22"/>
                <w:szCs w:val="22"/>
              </w:rPr>
              <w:t>о</w:t>
            </w:r>
            <w:r w:rsidRPr="00BE4307">
              <w:rPr>
                <w:sz w:val="22"/>
                <w:szCs w:val="22"/>
              </w:rPr>
              <w:t>собно</w:t>
            </w:r>
            <w:r w:rsidRPr="00BE4307">
              <w:rPr>
                <w:sz w:val="22"/>
                <w:szCs w:val="22"/>
              </w:rPr>
              <w:softHyphen/>
              <w:t>сти</w:t>
            </w:r>
          </w:p>
        </w:tc>
        <w:tc>
          <w:tcPr>
            <w:tcW w:w="2676" w:type="dxa"/>
          </w:tcPr>
          <w:p w:rsidR="00BD483F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Педагогические: раци</w:t>
            </w:r>
            <w:r w:rsidRPr="00BE4307">
              <w:rPr>
                <w:sz w:val="22"/>
                <w:szCs w:val="22"/>
              </w:rPr>
              <w:t>о</w:t>
            </w:r>
            <w:r w:rsidRPr="00BE4307">
              <w:rPr>
                <w:sz w:val="22"/>
                <w:szCs w:val="22"/>
              </w:rPr>
              <w:t>нальное чередо</w:t>
            </w:r>
            <w:r w:rsidRPr="00BE4307">
              <w:rPr>
                <w:sz w:val="22"/>
                <w:szCs w:val="22"/>
              </w:rPr>
              <w:softHyphen/>
              <w:t>вание н</w:t>
            </w:r>
            <w:r w:rsidRPr="00BE4307">
              <w:rPr>
                <w:sz w:val="22"/>
                <w:szCs w:val="22"/>
              </w:rPr>
              <w:t>а</w:t>
            </w:r>
            <w:r w:rsidRPr="00BE4307">
              <w:rPr>
                <w:sz w:val="22"/>
                <w:szCs w:val="22"/>
              </w:rPr>
              <w:t>грузок на тренировочном занятии в течение дня и в циклах под</w:t>
            </w:r>
            <w:r w:rsidRPr="00BE4307">
              <w:rPr>
                <w:sz w:val="22"/>
                <w:szCs w:val="22"/>
              </w:rPr>
              <w:softHyphen/>
              <w:t>готовки. Г</w:t>
            </w:r>
            <w:r w:rsidRPr="00BE4307">
              <w:rPr>
                <w:sz w:val="22"/>
                <w:szCs w:val="22"/>
              </w:rPr>
              <w:t>и</w:t>
            </w:r>
            <w:r w:rsidRPr="00BE4307">
              <w:rPr>
                <w:sz w:val="22"/>
                <w:szCs w:val="22"/>
              </w:rPr>
              <w:t>гиениче</w:t>
            </w:r>
            <w:r w:rsidRPr="00BE4307">
              <w:rPr>
                <w:sz w:val="22"/>
                <w:szCs w:val="22"/>
              </w:rPr>
              <w:softHyphen/>
              <w:t>ский душ еж</w:t>
            </w:r>
            <w:r w:rsidRPr="00BE4307">
              <w:rPr>
                <w:sz w:val="22"/>
                <w:szCs w:val="22"/>
              </w:rPr>
              <w:t>е</w:t>
            </w:r>
            <w:r w:rsidRPr="00BE4307">
              <w:rPr>
                <w:sz w:val="22"/>
                <w:szCs w:val="22"/>
              </w:rPr>
              <w:t>днев</w:t>
            </w:r>
            <w:r w:rsidRPr="00BE4307">
              <w:rPr>
                <w:sz w:val="22"/>
                <w:szCs w:val="22"/>
              </w:rPr>
              <w:softHyphen/>
              <w:t>но,</w:t>
            </w:r>
          </w:p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ежедневно водные пр</w:t>
            </w:r>
            <w:r w:rsidRPr="00BE4307">
              <w:rPr>
                <w:sz w:val="22"/>
                <w:szCs w:val="22"/>
              </w:rPr>
              <w:t>о</w:t>
            </w:r>
            <w:r w:rsidRPr="00BE4307">
              <w:rPr>
                <w:sz w:val="22"/>
                <w:szCs w:val="22"/>
              </w:rPr>
              <w:t>цедуры закали</w:t>
            </w:r>
            <w:r w:rsidRPr="00BE4307">
              <w:rPr>
                <w:sz w:val="22"/>
                <w:szCs w:val="22"/>
              </w:rPr>
              <w:softHyphen/>
              <w:t>вающего характера, сбалансир</w:t>
            </w:r>
            <w:r w:rsidRPr="00BE4307">
              <w:rPr>
                <w:sz w:val="22"/>
                <w:szCs w:val="22"/>
              </w:rPr>
              <w:t>о</w:t>
            </w:r>
            <w:r w:rsidRPr="00BE4307">
              <w:rPr>
                <w:sz w:val="22"/>
                <w:szCs w:val="22"/>
              </w:rPr>
              <w:t>ванное питание</w:t>
            </w:r>
          </w:p>
        </w:tc>
        <w:tc>
          <w:tcPr>
            <w:tcW w:w="2676" w:type="dxa"/>
          </w:tcPr>
          <w:p w:rsidR="00BD483F" w:rsidRPr="00BE4307" w:rsidRDefault="00BD483F" w:rsidP="00BE4307">
            <w:pPr>
              <w:pStyle w:val="a6"/>
              <w:shd w:val="clear" w:color="auto" w:fill="auto"/>
              <w:spacing w:line="300" w:lineRule="auto"/>
              <w:jc w:val="left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Чередование различных видов нагрузок, обле</w:t>
            </w:r>
            <w:r w:rsidRPr="00BE4307">
              <w:rPr>
                <w:sz w:val="22"/>
                <w:szCs w:val="22"/>
              </w:rPr>
              <w:t>г</w:t>
            </w:r>
            <w:r w:rsidRPr="00BE4307">
              <w:rPr>
                <w:sz w:val="22"/>
                <w:szCs w:val="22"/>
              </w:rPr>
              <w:t>чающих восстановление по механизму ак</w:t>
            </w:r>
            <w:r w:rsidRPr="00BE4307">
              <w:rPr>
                <w:sz w:val="22"/>
                <w:szCs w:val="22"/>
              </w:rPr>
              <w:softHyphen/>
              <w:t>тивного</w:t>
            </w:r>
          </w:p>
          <w:p w:rsidR="00BD483F" w:rsidRPr="00BE4307" w:rsidRDefault="00BD483F" w:rsidP="00BE4307">
            <w:pPr>
              <w:pStyle w:val="a6"/>
              <w:shd w:val="clear" w:color="auto" w:fill="auto"/>
              <w:spacing w:line="300" w:lineRule="auto"/>
              <w:jc w:val="left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отдыха, проведе</w:t>
            </w:r>
            <w:r w:rsidRPr="00BE4307">
              <w:rPr>
                <w:sz w:val="22"/>
                <w:szCs w:val="22"/>
              </w:rPr>
              <w:softHyphen/>
              <w:t>ние</w:t>
            </w:r>
          </w:p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занятий в игровой форме</w:t>
            </w:r>
          </w:p>
        </w:tc>
      </w:tr>
      <w:tr w:rsidR="009B0BF7" w:rsidRPr="00BE4307" w:rsidTr="009B0BF7">
        <w:tc>
          <w:tcPr>
            <w:tcW w:w="2676" w:type="dxa"/>
          </w:tcPr>
          <w:p w:rsidR="009B0BF7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Перед тренировоч</w:t>
            </w:r>
            <w:r w:rsidRPr="00BE4307">
              <w:rPr>
                <w:sz w:val="22"/>
                <w:szCs w:val="22"/>
              </w:rPr>
              <w:softHyphen/>
              <w:t>ным занятием, соревнованием</w:t>
            </w:r>
          </w:p>
        </w:tc>
        <w:tc>
          <w:tcPr>
            <w:tcW w:w="2676" w:type="dxa"/>
          </w:tcPr>
          <w:p w:rsidR="009B0BF7" w:rsidRPr="00BE4307" w:rsidRDefault="00472E8C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left:0;text-align:left;margin-left:128.25pt;margin-top:46.25pt;width:267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hHgIAADw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"/>
              </w:pict>
            </w:r>
            <w:r>
              <w:rPr>
                <w:noProof/>
                <w:sz w:val="22"/>
                <w:szCs w:val="22"/>
              </w:rPr>
              <w:pict>
                <v:shape id="AutoShape 2" o:spid="_x0000_s1038" type="#_x0000_t32" style="position:absolute;left:0;text-align:left;margin-left:128.25pt;margin-top:26.75pt;width:267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8CHgIAADw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"/>
              </w:pict>
            </w:r>
            <w:r w:rsidR="00BD483F" w:rsidRPr="00BE4307">
              <w:rPr>
                <w:sz w:val="22"/>
                <w:szCs w:val="22"/>
              </w:rPr>
              <w:t>Мобилизация готовности к нагрузкам, повышение роли разминки, предупре</w:t>
            </w:r>
            <w:r w:rsidR="00BD483F" w:rsidRPr="00BE4307">
              <w:rPr>
                <w:sz w:val="22"/>
                <w:szCs w:val="22"/>
              </w:rPr>
              <w:softHyphen/>
              <w:t>ждение перенапряжения и</w:t>
            </w:r>
          </w:p>
        </w:tc>
        <w:tc>
          <w:tcPr>
            <w:tcW w:w="2676" w:type="dxa"/>
          </w:tcPr>
          <w:p w:rsidR="00BD483F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Упражнения на растяж</w:t>
            </w:r>
            <w:r w:rsidRPr="00BE4307">
              <w:rPr>
                <w:sz w:val="22"/>
                <w:szCs w:val="22"/>
              </w:rPr>
              <w:t>е</w:t>
            </w:r>
            <w:r w:rsidRPr="00BE4307">
              <w:rPr>
                <w:sz w:val="22"/>
                <w:szCs w:val="22"/>
              </w:rPr>
              <w:t>ние</w:t>
            </w:r>
          </w:p>
          <w:p w:rsidR="009B0BF7" w:rsidRPr="00BE4307" w:rsidRDefault="00BD483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Разминка</w:t>
            </w:r>
          </w:p>
          <w:p w:rsidR="00BD483F" w:rsidRPr="00BE4307" w:rsidRDefault="00BD483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BD483F" w:rsidRPr="00BE4307" w:rsidRDefault="00BD483F" w:rsidP="00BE4307">
            <w:pPr>
              <w:spacing w:line="300" w:lineRule="auto"/>
            </w:pPr>
            <w:r w:rsidRPr="00BE4307">
              <w:rPr>
                <w:rFonts w:ascii="Times New Roman" w:hAnsi="Times New Roman" w:cs="Times New Roman"/>
              </w:rPr>
              <w:t>Массаж</w:t>
            </w:r>
          </w:p>
        </w:tc>
        <w:tc>
          <w:tcPr>
            <w:tcW w:w="2676" w:type="dxa"/>
          </w:tcPr>
          <w:p w:rsidR="00BD483F" w:rsidRPr="00BE4307" w:rsidRDefault="00BD483F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3 мин</w:t>
            </w:r>
          </w:p>
          <w:p w:rsidR="00BD483F" w:rsidRPr="00BE4307" w:rsidRDefault="00BD483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9B0BF7" w:rsidRPr="00BE4307" w:rsidRDefault="00BD483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10-20 мин</w:t>
            </w:r>
          </w:p>
          <w:p w:rsidR="00BD483F" w:rsidRPr="00BE4307" w:rsidRDefault="00BD483F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BD483F" w:rsidRPr="00BE4307" w:rsidRDefault="00BD483F" w:rsidP="00BE4307">
            <w:pPr>
              <w:spacing w:line="300" w:lineRule="auto"/>
            </w:pPr>
            <w:r w:rsidRPr="00BE4307">
              <w:rPr>
                <w:rFonts w:ascii="Times New Roman" w:hAnsi="Times New Roman" w:cs="Times New Roman"/>
              </w:rPr>
              <w:t>5-15 мин</w:t>
            </w:r>
          </w:p>
        </w:tc>
      </w:tr>
      <w:tr w:rsidR="00944262" w:rsidRPr="00BE4307" w:rsidTr="009B0BF7">
        <w:tc>
          <w:tcPr>
            <w:tcW w:w="2676" w:type="dxa"/>
          </w:tcPr>
          <w:p w:rsidR="00944262" w:rsidRPr="00BE4307" w:rsidRDefault="0094426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</w:p>
          <w:p w:rsidR="00944262" w:rsidRPr="00BE4307" w:rsidRDefault="0094426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</w:p>
        </w:tc>
        <w:tc>
          <w:tcPr>
            <w:tcW w:w="2676" w:type="dxa"/>
          </w:tcPr>
          <w:p w:rsidR="008703A3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травм. Рациональное по</w:t>
            </w:r>
            <w:r w:rsidRPr="00BE4307">
              <w:rPr>
                <w:sz w:val="22"/>
                <w:szCs w:val="22"/>
              </w:rPr>
              <w:softHyphen/>
              <w:t>строение тренировки и</w:t>
            </w:r>
          </w:p>
          <w:p w:rsidR="00944262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соответствие се объемам и интенсивности ФСО юных спортсменов</w:t>
            </w:r>
          </w:p>
        </w:tc>
        <w:tc>
          <w:tcPr>
            <w:tcW w:w="2676" w:type="dxa"/>
          </w:tcPr>
          <w:p w:rsidR="008703A3" w:rsidRPr="00BE4307" w:rsidRDefault="00472E8C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4" o:spid="_x0000_s1037" type="#_x0000_t32" style="position:absolute;left:0;text-align:left;margin-left:-4.8pt;margin-top:16.15pt;width:266.25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kQ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"/>
              </w:pict>
            </w:r>
            <w:r w:rsidR="008703A3" w:rsidRPr="00BE4307">
              <w:rPr>
                <w:sz w:val="22"/>
                <w:szCs w:val="22"/>
              </w:rPr>
              <w:t>Активизация мышц</w:t>
            </w:r>
          </w:p>
          <w:p w:rsidR="00944262" w:rsidRPr="00BE4307" w:rsidRDefault="008703A3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Психорегуляция мобил</w:t>
            </w:r>
            <w:r w:rsidRPr="00BE4307">
              <w:rPr>
                <w:rFonts w:ascii="Times New Roman" w:hAnsi="Times New Roman" w:cs="Times New Roman"/>
              </w:rPr>
              <w:t>и</w:t>
            </w:r>
            <w:r w:rsidRPr="00BE4307">
              <w:rPr>
                <w:rFonts w:ascii="Times New Roman" w:hAnsi="Times New Roman" w:cs="Times New Roman"/>
              </w:rPr>
              <w:t>зующей направленности</w:t>
            </w:r>
          </w:p>
        </w:tc>
        <w:tc>
          <w:tcPr>
            <w:tcW w:w="2676" w:type="dxa"/>
          </w:tcPr>
          <w:p w:rsidR="008703A3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Растирание</w:t>
            </w:r>
          </w:p>
          <w:p w:rsidR="008703A3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Массажным полотенцем с подогретым пихтовым маслом 38-43°С 3 мин</w:t>
            </w:r>
          </w:p>
          <w:p w:rsidR="00944262" w:rsidRPr="00BE4307" w:rsidRDefault="008703A3" w:rsidP="00BE4307">
            <w:pPr>
              <w:spacing w:line="300" w:lineRule="auto"/>
              <w:jc w:val="both"/>
            </w:pPr>
            <w:r w:rsidRPr="00BE4307">
              <w:rPr>
                <w:rFonts w:ascii="Times New Roman" w:hAnsi="Times New Roman" w:cs="Times New Roman"/>
              </w:rPr>
              <w:t>Само- и гетероре</w:t>
            </w:r>
            <w:r w:rsidRPr="00BE4307">
              <w:rPr>
                <w:rFonts w:ascii="Times New Roman" w:hAnsi="Times New Roman" w:cs="Times New Roman"/>
              </w:rPr>
              <w:softHyphen/>
              <w:t>гуляция</w:t>
            </w:r>
          </w:p>
        </w:tc>
      </w:tr>
      <w:tr w:rsidR="008703A3" w:rsidRPr="00BE4307" w:rsidTr="009B0BF7">
        <w:tc>
          <w:tcPr>
            <w:tcW w:w="2676" w:type="dxa"/>
          </w:tcPr>
          <w:p w:rsidR="008703A3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Во время тренировочного занятия, соревнования</w:t>
            </w:r>
          </w:p>
        </w:tc>
        <w:tc>
          <w:tcPr>
            <w:tcW w:w="2676" w:type="dxa"/>
          </w:tcPr>
          <w:p w:rsidR="008703A3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 w:rsidRPr="00BE4307">
              <w:rPr>
                <w:noProof/>
                <w:sz w:val="22"/>
                <w:szCs w:val="22"/>
              </w:rPr>
              <w:t>Предупреждение общего, локального переутомления, перенапряжения</w:t>
            </w:r>
          </w:p>
          <w:p w:rsidR="008703A3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</w:p>
        </w:tc>
        <w:tc>
          <w:tcPr>
            <w:tcW w:w="2676" w:type="dxa"/>
          </w:tcPr>
          <w:p w:rsidR="008703A3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Чередование тренир</w:t>
            </w:r>
            <w:r w:rsidRPr="00BE4307">
              <w:rPr>
                <w:sz w:val="22"/>
                <w:szCs w:val="22"/>
              </w:rPr>
              <w:t>о</w:t>
            </w:r>
            <w:r w:rsidRPr="00BE4307">
              <w:rPr>
                <w:sz w:val="22"/>
                <w:szCs w:val="22"/>
              </w:rPr>
              <w:t>вочных нагрузок по х</w:t>
            </w:r>
            <w:r w:rsidRPr="00BE4307">
              <w:rPr>
                <w:sz w:val="22"/>
                <w:szCs w:val="22"/>
              </w:rPr>
              <w:t>а</w:t>
            </w:r>
            <w:r w:rsidRPr="00BE4307">
              <w:rPr>
                <w:sz w:val="22"/>
                <w:szCs w:val="22"/>
              </w:rPr>
              <w:t>рактеру и интенсивности</w:t>
            </w:r>
          </w:p>
          <w:p w:rsidR="008703A3" w:rsidRPr="00BE4307" w:rsidRDefault="00472E8C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472E8C">
              <w:rPr>
                <w:noProof/>
              </w:rPr>
              <w:pict>
                <v:shape id="AutoShape 5" o:spid="_x0000_s1036" type="#_x0000_t32" style="position:absolute;margin-left:-4.8pt;margin-top:0;width:266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0Uz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"/>
              </w:pict>
            </w:r>
            <w:r w:rsidR="008703A3" w:rsidRPr="00BE4307">
              <w:rPr>
                <w:rFonts w:ascii="Times New Roman" w:hAnsi="Times New Roman" w:cs="Times New Roman"/>
              </w:rPr>
              <w:t>Восстановительный ма</w:t>
            </w:r>
            <w:r w:rsidR="008703A3" w:rsidRPr="00BE4307">
              <w:rPr>
                <w:rFonts w:ascii="Times New Roman" w:hAnsi="Times New Roman" w:cs="Times New Roman"/>
              </w:rPr>
              <w:t>с</w:t>
            </w:r>
            <w:r w:rsidR="008703A3" w:rsidRPr="00BE4307">
              <w:rPr>
                <w:rFonts w:ascii="Times New Roman" w:hAnsi="Times New Roman" w:cs="Times New Roman"/>
              </w:rPr>
              <w:t>саж, во</w:t>
            </w:r>
            <w:r w:rsidR="003C7272" w:rsidRPr="00BE4307">
              <w:rPr>
                <w:rFonts w:ascii="Times New Roman" w:hAnsi="Times New Roman" w:cs="Times New Roman"/>
              </w:rPr>
              <w:t>з</w:t>
            </w:r>
            <w:r w:rsidR="008703A3" w:rsidRPr="00BE4307">
              <w:rPr>
                <w:rFonts w:ascii="Times New Roman" w:hAnsi="Times New Roman" w:cs="Times New Roman"/>
              </w:rPr>
              <w:t>буж</w:t>
            </w:r>
            <w:r w:rsidR="003C7272" w:rsidRPr="00BE4307">
              <w:rPr>
                <w:rFonts w:ascii="Times New Roman" w:hAnsi="Times New Roman" w:cs="Times New Roman"/>
              </w:rPr>
              <w:t>д</w:t>
            </w:r>
            <w:r w:rsidR="008703A3" w:rsidRPr="00BE4307">
              <w:rPr>
                <w:rFonts w:ascii="Times New Roman" w:hAnsi="Times New Roman" w:cs="Times New Roman"/>
              </w:rPr>
              <w:t>ающий т</w:t>
            </w:r>
            <w:r w:rsidR="008703A3" w:rsidRPr="00BE4307">
              <w:rPr>
                <w:rFonts w:ascii="Times New Roman" w:hAnsi="Times New Roman" w:cs="Times New Roman"/>
              </w:rPr>
              <w:t>о</w:t>
            </w:r>
            <w:r w:rsidR="008703A3" w:rsidRPr="00BE4307">
              <w:rPr>
                <w:rFonts w:ascii="Times New Roman" w:hAnsi="Times New Roman" w:cs="Times New Roman"/>
              </w:rPr>
              <w:t>чечный массаж</w:t>
            </w:r>
            <w:r w:rsidR="003C7272" w:rsidRPr="00BE4307">
              <w:rPr>
                <w:rFonts w:ascii="Times New Roman" w:hAnsi="Times New Roman" w:cs="Times New Roman"/>
              </w:rPr>
              <w:t xml:space="preserve"> в сочет</w:t>
            </w:r>
            <w:r w:rsidR="003C7272" w:rsidRPr="00BE4307">
              <w:rPr>
                <w:rFonts w:ascii="Times New Roman" w:hAnsi="Times New Roman" w:cs="Times New Roman"/>
              </w:rPr>
              <w:t>а</w:t>
            </w:r>
            <w:r w:rsidR="003C7272" w:rsidRPr="00BE4307">
              <w:rPr>
                <w:rFonts w:ascii="Times New Roman" w:hAnsi="Times New Roman" w:cs="Times New Roman"/>
              </w:rPr>
              <w:t>нии с классическим ма</w:t>
            </w:r>
            <w:r w:rsidR="003C7272" w:rsidRPr="00BE4307">
              <w:rPr>
                <w:rFonts w:ascii="Times New Roman" w:hAnsi="Times New Roman" w:cs="Times New Roman"/>
              </w:rPr>
              <w:t>с</w:t>
            </w:r>
            <w:r w:rsidR="003C7272" w:rsidRPr="00BE4307">
              <w:rPr>
                <w:rFonts w:ascii="Times New Roman" w:hAnsi="Times New Roman" w:cs="Times New Roman"/>
              </w:rPr>
              <w:t>сажем (встряхивание, разминание)</w:t>
            </w:r>
          </w:p>
          <w:p w:rsidR="003C7272" w:rsidRPr="00BE4307" w:rsidRDefault="00472E8C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6" o:spid="_x0000_s1035" type="#_x0000_t32" style="position:absolute;margin-left:-4.8pt;margin-top:8.15pt;width:266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+/HgIAADs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"/>
              </w:pict>
            </w: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Психорегуляция мобил</w:t>
            </w:r>
            <w:r w:rsidRPr="00BE4307">
              <w:rPr>
                <w:rFonts w:ascii="Times New Roman" w:hAnsi="Times New Roman" w:cs="Times New Roman"/>
              </w:rPr>
              <w:t>и</w:t>
            </w:r>
            <w:r w:rsidRPr="00BE4307">
              <w:rPr>
                <w:rFonts w:ascii="Times New Roman" w:hAnsi="Times New Roman" w:cs="Times New Roman"/>
              </w:rPr>
              <w:t>зующей направленности</w:t>
            </w: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3C7272" w:rsidRPr="00BE4307" w:rsidRDefault="008703A3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В процессе тренировки</w:t>
            </w: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3C7272" w:rsidRPr="00BE4307" w:rsidRDefault="003C7272" w:rsidP="00BE4307">
            <w:pPr>
              <w:spacing w:line="300" w:lineRule="auto"/>
            </w:pPr>
            <w:r w:rsidRPr="00BE4307">
              <w:rPr>
                <w:rFonts w:ascii="Times New Roman" w:hAnsi="Times New Roman" w:cs="Times New Roman"/>
              </w:rPr>
              <w:t>3-8 мин</w:t>
            </w: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8703A3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3 мин</w:t>
            </w: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Само-</w:t>
            </w:r>
          </w:p>
          <w:p w:rsidR="003C7272" w:rsidRPr="00BE4307" w:rsidRDefault="003C7272" w:rsidP="00BE4307">
            <w:pPr>
              <w:spacing w:line="300" w:lineRule="auto"/>
            </w:pPr>
            <w:r w:rsidRPr="00BE4307">
              <w:rPr>
                <w:rFonts w:ascii="Times New Roman" w:hAnsi="Times New Roman" w:cs="Times New Roman"/>
              </w:rPr>
              <w:t>и гетерорегуляция</w:t>
            </w:r>
          </w:p>
        </w:tc>
      </w:tr>
      <w:tr w:rsidR="008703A3" w:rsidRPr="00BE4307" w:rsidTr="009B0BF7">
        <w:tc>
          <w:tcPr>
            <w:tcW w:w="2676" w:type="dxa"/>
          </w:tcPr>
          <w:p w:rsidR="008703A3" w:rsidRPr="00BE4307" w:rsidRDefault="003C727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Сразу после тренирово</w:t>
            </w:r>
            <w:r w:rsidRPr="00BE4307">
              <w:rPr>
                <w:sz w:val="22"/>
                <w:szCs w:val="22"/>
              </w:rPr>
              <w:t>ч</w:t>
            </w:r>
            <w:r w:rsidRPr="00BE4307">
              <w:rPr>
                <w:sz w:val="22"/>
                <w:szCs w:val="22"/>
              </w:rPr>
              <w:t>ного занятия, соревнов</w:t>
            </w:r>
            <w:r w:rsidRPr="00BE4307">
              <w:rPr>
                <w:sz w:val="22"/>
                <w:szCs w:val="22"/>
              </w:rPr>
              <w:t>а</w:t>
            </w:r>
            <w:r w:rsidRPr="00BE4307">
              <w:rPr>
                <w:sz w:val="22"/>
                <w:szCs w:val="22"/>
              </w:rPr>
              <w:t>ния</w:t>
            </w:r>
          </w:p>
        </w:tc>
        <w:tc>
          <w:tcPr>
            <w:tcW w:w="2676" w:type="dxa"/>
          </w:tcPr>
          <w:p w:rsidR="008703A3" w:rsidRPr="00BE4307" w:rsidRDefault="003C7272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 w:rsidRPr="00BE4307">
              <w:rPr>
                <w:noProof/>
                <w:sz w:val="22"/>
                <w:szCs w:val="22"/>
              </w:rPr>
              <w:t xml:space="preserve">Восстановление функции кардиореспира-торной системы, лимфоциркуляции, </w:t>
            </w:r>
            <w:r w:rsidRPr="00BE4307">
              <w:rPr>
                <w:noProof/>
                <w:sz w:val="22"/>
                <w:szCs w:val="22"/>
              </w:rPr>
              <w:lastRenderedPageBreak/>
              <w:t>тканевого обмене</w:t>
            </w:r>
          </w:p>
        </w:tc>
        <w:tc>
          <w:tcPr>
            <w:tcW w:w="2676" w:type="dxa"/>
          </w:tcPr>
          <w:p w:rsidR="003C7272" w:rsidRPr="00BE4307" w:rsidRDefault="003C727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lastRenderedPageBreak/>
              <w:t>Комплекс восстанов</w:t>
            </w:r>
            <w:r w:rsidRPr="00BE4307">
              <w:rPr>
                <w:sz w:val="22"/>
                <w:szCs w:val="22"/>
              </w:rPr>
              <w:t>и</w:t>
            </w:r>
            <w:r w:rsidRPr="00BE4307">
              <w:rPr>
                <w:sz w:val="22"/>
                <w:szCs w:val="22"/>
              </w:rPr>
              <w:t>тельных упражнений – ходьба, дыхательные у</w:t>
            </w:r>
            <w:r w:rsidRPr="00BE4307">
              <w:rPr>
                <w:sz w:val="22"/>
                <w:szCs w:val="22"/>
              </w:rPr>
              <w:t>п</w:t>
            </w:r>
            <w:r w:rsidRPr="00BE4307">
              <w:rPr>
                <w:sz w:val="22"/>
                <w:szCs w:val="22"/>
              </w:rPr>
              <w:t>ражнения, душ – те</w:t>
            </w:r>
            <w:r w:rsidRPr="00BE4307">
              <w:rPr>
                <w:sz w:val="22"/>
                <w:szCs w:val="22"/>
              </w:rPr>
              <w:t>п</w:t>
            </w:r>
            <w:r w:rsidRPr="00BE4307">
              <w:rPr>
                <w:sz w:val="22"/>
                <w:szCs w:val="22"/>
              </w:rPr>
              <w:lastRenderedPageBreak/>
              <w:t>лый/прохладный</w:t>
            </w:r>
          </w:p>
          <w:p w:rsidR="003C7272" w:rsidRPr="00BE4307" w:rsidRDefault="00472E8C" w:rsidP="00BE4307">
            <w:pPr>
              <w:spacing w:line="300" w:lineRule="auto"/>
            </w:pPr>
            <w:r>
              <w:rPr>
                <w:noProof/>
              </w:rPr>
              <w:pict>
                <v:shape id="AutoShape 7" o:spid="_x0000_s1034" type="#_x0000_t32" style="position:absolute;margin-left:-4.8pt;margin-top:-.3pt;width:266.2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"/>
              </w:pict>
            </w: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Душ – теплый, умеренно холодный, теплый</w:t>
            </w:r>
          </w:p>
          <w:p w:rsidR="003C7272" w:rsidRPr="00BE4307" w:rsidRDefault="00472E8C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8" o:spid="_x0000_s1033" type="#_x0000_t32" style="position:absolute;margin-left:-4.8pt;margin-top:2.95pt;width:266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"/>
              </w:pict>
            </w:r>
          </w:p>
          <w:p w:rsidR="00DD7472" w:rsidRPr="00BE4307" w:rsidRDefault="00472E8C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9" o:spid="_x0000_s1032" type="#_x0000_t32" style="position:absolute;margin-left:-4.8pt;margin-top:22.4pt;width:266.2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T6XHgIAADs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"/>
              </w:pict>
            </w:r>
            <w:r w:rsidR="003C7272" w:rsidRPr="00BE4307">
              <w:rPr>
                <w:rFonts w:ascii="Times New Roman" w:hAnsi="Times New Roman" w:cs="Times New Roman"/>
              </w:rPr>
              <w:t>Сеансы аэроионотерапий</w:t>
            </w:r>
          </w:p>
          <w:p w:rsidR="00DD7472" w:rsidRPr="00BE4307" w:rsidRDefault="00472E8C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10" o:spid="_x0000_s1031" type="#_x0000_t32" style="position:absolute;margin-left:57.5pt;margin-top:6.6pt;width:0;height:112.3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"/>
              </w:pict>
            </w:r>
          </w:p>
          <w:p w:rsidR="00DD7472" w:rsidRPr="00BE4307" w:rsidRDefault="00DD74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Психорегу-  Саморегуля-</w:t>
            </w:r>
          </w:p>
          <w:p w:rsidR="008703A3" w:rsidRPr="00BE4307" w:rsidRDefault="00DD7472" w:rsidP="00BE4307">
            <w:pPr>
              <w:tabs>
                <w:tab w:val="center" w:pos="1230"/>
              </w:tabs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ляция </w:t>
            </w:r>
            <w:r w:rsidRPr="00BE4307">
              <w:rPr>
                <w:rFonts w:ascii="Times New Roman" w:hAnsi="Times New Roman" w:cs="Times New Roman"/>
              </w:rPr>
              <w:tab/>
              <w:t>ция</w:t>
            </w:r>
            <w:proofErr w:type="gramStart"/>
            <w:r w:rsidRPr="00BE4307">
              <w:rPr>
                <w:rFonts w:ascii="Times New Roman" w:hAnsi="Times New Roman" w:cs="Times New Roman"/>
              </w:rPr>
              <w:t>,г</w:t>
            </w:r>
            <w:proofErr w:type="gramEnd"/>
            <w:r w:rsidRPr="00BE4307">
              <w:rPr>
                <w:rFonts w:ascii="Times New Roman" w:hAnsi="Times New Roman" w:cs="Times New Roman"/>
              </w:rPr>
              <w:t>етеро-</w:t>
            </w:r>
          </w:p>
          <w:p w:rsidR="00DD7472" w:rsidRPr="00BE4307" w:rsidRDefault="00DD7472" w:rsidP="00BE4307">
            <w:pPr>
              <w:tabs>
                <w:tab w:val="left" w:pos="1230"/>
              </w:tabs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реститу-</w:t>
            </w:r>
            <w:r w:rsidRPr="00BE4307">
              <w:rPr>
                <w:rFonts w:ascii="Times New Roman" w:hAnsi="Times New Roman" w:cs="Times New Roman"/>
              </w:rPr>
              <w:tab/>
              <w:t>регуляция</w:t>
            </w:r>
          </w:p>
          <w:p w:rsidR="00DD7472" w:rsidRPr="00BE4307" w:rsidRDefault="00DD74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 xml:space="preserve">ционной </w:t>
            </w:r>
          </w:p>
          <w:p w:rsidR="00DD7472" w:rsidRPr="00BE4307" w:rsidRDefault="00DD74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направлен-</w:t>
            </w:r>
          </w:p>
          <w:p w:rsidR="00DD7472" w:rsidRPr="00BE4307" w:rsidRDefault="00DD74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2676" w:type="dxa"/>
          </w:tcPr>
          <w:p w:rsidR="003C7272" w:rsidRPr="00BE4307" w:rsidRDefault="003C727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lastRenderedPageBreak/>
              <w:t>8-10 мин</w:t>
            </w: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8703A3" w:rsidRPr="00BE4307" w:rsidRDefault="008703A3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5-10 мин</w:t>
            </w: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3C7272" w:rsidRPr="00BE4307" w:rsidRDefault="006612E8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5 мин</w:t>
            </w:r>
          </w:p>
          <w:p w:rsidR="003C7272" w:rsidRPr="00BE4307" w:rsidRDefault="003C7272" w:rsidP="00BE4307">
            <w:pPr>
              <w:spacing w:line="300" w:lineRule="auto"/>
            </w:pPr>
          </w:p>
          <w:p w:rsidR="006612E8" w:rsidRPr="00BE4307" w:rsidRDefault="006612E8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6612E8" w:rsidRPr="00BE4307" w:rsidRDefault="006612E8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Саморегуляция, гетерор</w:t>
            </w:r>
            <w:r w:rsidRPr="00BE4307">
              <w:rPr>
                <w:rFonts w:ascii="Times New Roman" w:hAnsi="Times New Roman" w:cs="Times New Roman"/>
              </w:rPr>
              <w:t>е</w:t>
            </w:r>
            <w:r w:rsidRPr="00BE4307">
              <w:rPr>
                <w:rFonts w:ascii="Times New Roman" w:hAnsi="Times New Roman" w:cs="Times New Roman"/>
              </w:rPr>
              <w:t>гуляция</w:t>
            </w: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  <w:p w:rsidR="003C7272" w:rsidRPr="00BE4307" w:rsidRDefault="003C7272" w:rsidP="00BE4307">
            <w:pPr>
              <w:spacing w:line="300" w:lineRule="auto"/>
            </w:pPr>
          </w:p>
        </w:tc>
      </w:tr>
      <w:tr w:rsidR="008703A3" w:rsidRPr="00BE4307" w:rsidTr="009B0BF7">
        <w:tc>
          <w:tcPr>
            <w:tcW w:w="2676" w:type="dxa"/>
          </w:tcPr>
          <w:p w:rsidR="008703A3" w:rsidRPr="00BE4307" w:rsidRDefault="000F6755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lastRenderedPageBreak/>
              <w:t>В середине микроцикла, в соревнованиях и свобо</w:t>
            </w:r>
            <w:r w:rsidRPr="00BE4307">
              <w:rPr>
                <w:sz w:val="22"/>
                <w:szCs w:val="22"/>
              </w:rPr>
              <w:t>д</w:t>
            </w:r>
            <w:r w:rsidRPr="00BE4307">
              <w:rPr>
                <w:sz w:val="22"/>
                <w:szCs w:val="22"/>
              </w:rPr>
              <w:t>ный от игр день</w:t>
            </w:r>
          </w:p>
        </w:tc>
        <w:tc>
          <w:tcPr>
            <w:tcW w:w="2676" w:type="dxa"/>
          </w:tcPr>
          <w:p w:rsidR="008703A3" w:rsidRPr="00BE4307" w:rsidRDefault="000F6755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 w:rsidRPr="00BE4307">
              <w:rPr>
                <w:noProof/>
                <w:sz w:val="22"/>
                <w:szCs w:val="22"/>
              </w:rPr>
              <w:t>Восстановление работоспособности, профилактика перенапряжений</w:t>
            </w:r>
          </w:p>
        </w:tc>
        <w:tc>
          <w:tcPr>
            <w:tcW w:w="2676" w:type="dxa"/>
          </w:tcPr>
          <w:p w:rsidR="000F6755" w:rsidRPr="00BE4307" w:rsidRDefault="00472E8C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1" o:spid="_x0000_s1030" type="#_x0000_t32" style="position:absolute;left:0;text-align:left;margin-left:-4.8pt;margin-top:49.25pt;width:266.25pt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nBIAIAADw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"/>
              </w:pict>
            </w:r>
            <w:r w:rsidR="000F6755" w:rsidRPr="00BE4307">
              <w:rPr>
                <w:sz w:val="22"/>
                <w:szCs w:val="22"/>
              </w:rPr>
              <w:t>Упражнения ОФП во</w:t>
            </w:r>
            <w:r w:rsidR="000F6755" w:rsidRPr="00BE4307">
              <w:rPr>
                <w:sz w:val="22"/>
                <w:szCs w:val="22"/>
              </w:rPr>
              <w:t>с</w:t>
            </w:r>
            <w:r w:rsidR="000F6755" w:rsidRPr="00BE4307">
              <w:rPr>
                <w:sz w:val="22"/>
                <w:szCs w:val="22"/>
              </w:rPr>
              <w:t>становительной напра</w:t>
            </w:r>
            <w:r w:rsidR="000F6755" w:rsidRPr="00BE4307">
              <w:rPr>
                <w:sz w:val="22"/>
                <w:szCs w:val="22"/>
              </w:rPr>
              <w:t>в</w:t>
            </w:r>
            <w:r w:rsidR="000F6755" w:rsidRPr="00BE4307">
              <w:rPr>
                <w:sz w:val="22"/>
                <w:szCs w:val="22"/>
              </w:rPr>
              <w:t>ленности</w:t>
            </w:r>
          </w:p>
          <w:p w:rsidR="008703A3" w:rsidRPr="00BE4307" w:rsidRDefault="008703A3" w:rsidP="00BE4307">
            <w:pPr>
              <w:spacing w:line="300" w:lineRule="auto"/>
            </w:pPr>
          </w:p>
          <w:p w:rsidR="000F6755" w:rsidRPr="00BE4307" w:rsidRDefault="000F6755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Сауна, общий массаж</w:t>
            </w:r>
          </w:p>
        </w:tc>
        <w:tc>
          <w:tcPr>
            <w:tcW w:w="2676" w:type="dxa"/>
          </w:tcPr>
          <w:p w:rsidR="000F6755" w:rsidRPr="00BE4307" w:rsidRDefault="000F6755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Восстановительная тр</w:t>
            </w:r>
            <w:r w:rsidRPr="00BE4307">
              <w:rPr>
                <w:sz w:val="22"/>
                <w:szCs w:val="22"/>
              </w:rPr>
              <w:t>е</w:t>
            </w:r>
            <w:r w:rsidRPr="00BE4307">
              <w:rPr>
                <w:sz w:val="22"/>
                <w:szCs w:val="22"/>
              </w:rPr>
              <w:t>нировка</w:t>
            </w:r>
          </w:p>
          <w:p w:rsidR="008703A3" w:rsidRPr="00BE4307" w:rsidRDefault="008703A3" w:rsidP="00BE4307">
            <w:pPr>
              <w:spacing w:line="300" w:lineRule="auto"/>
            </w:pPr>
          </w:p>
          <w:p w:rsidR="000F6755" w:rsidRPr="00BE4307" w:rsidRDefault="000F6755" w:rsidP="00BE4307">
            <w:pPr>
              <w:spacing w:line="300" w:lineRule="auto"/>
            </w:pPr>
          </w:p>
          <w:p w:rsidR="000F6755" w:rsidRPr="00BE4307" w:rsidRDefault="000F6755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После восстановительной тренировки</w:t>
            </w:r>
          </w:p>
          <w:p w:rsidR="000F6755" w:rsidRPr="00BE4307" w:rsidRDefault="000F6755" w:rsidP="00BE4307">
            <w:pPr>
              <w:spacing w:line="300" w:lineRule="auto"/>
            </w:pPr>
          </w:p>
        </w:tc>
      </w:tr>
      <w:tr w:rsidR="008703A3" w:rsidRPr="00BE4307" w:rsidTr="00163699">
        <w:trPr>
          <w:trHeight w:val="3250"/>
        </w:trPr>
        <w:tc>
          <w:tcPr>
            <w:tcW w:w="2676" w:type="dxa"/>
          </w:tcPr>
          <w:p w:rsidR="008703A3" w:rsidRPr="00BE4307" w:rsidRDefault="000F6755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После микроцикла, с</w:t>
            </w:r>
            <w:r w:rsidRPr="00BE4307">
              <w:rPr>
                <w:sz w:val="22"/>
                <w:szCs w:val="22"/>
              </w:rPr>
              <w:t>о</w:t>
            </w:r>
            <w:r w:rsidRPr="00BE4307">
              <w:rPr>
                <w:sz w:val="22"/>
                <w:szCs w:val="22"/>
              </w:rPr>
              <w:t>ревнований</w:t>
            </w:r>
          </w:p>
        </w:tc>
        <w:tc>
          <w:tcPr>
            <w:tcW w:w="2676" w:type="dxa"/>
          </w:tcPr>
          <w:p w:rsidR="008703A3" w:rsidRPr="00BE4307" w:rsidRDefault="000F6755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 w:rsidRPr="00BE4307">
              <w:rPr>
                <w:noProof/>
                <w:sz w:val="22"/>
                <w:szCs w:val="22"/>
              </w:rPr>
              <w:t>Физическая и психологическая подготовка к новому циклу тренировок, профилактика перенапряжений</w:t>
            </w:r>
          </w:p>
        </w:tc>
        <w:tc>
          <w:tcPr>
            <w:tcW w:w="2676" w:type="dxa"/>
          </w:tcPr>
          <w:p w:rsidR="00163699" w:rsidRPr="00BE4307" w:rsidRDefault="00472E8C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2" o:spid="_x0000_s1029" type="#_x0000_t32" style="position:absolute;left:0;text-align:left;margin-left:-4.8pt;margin-top:49.75pt;width:266.25pt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2t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"/>
              </w:pict>
            </w:r>
            <w:r w:rsidR="000F6755" w:rsidRPr="00BE4307">
              <w:rPr>
                <w:sz w:val="22"/>
                <w:szCs w:val="22"/>
              </w:rPr>
              <w:t>Упражнения ОФП во</w:t>
            </w:r>
            <w:r w:rsidR="000F6755" w:rsidRPr="00BE4307">
              <w:rPr>
                <w:sz w:val="22"/>
                <w:szCs w:val="22"/>
              </w:rPr>
              <w:t>с</w:t>
            </w:r>
            <w:r w:rsidR="000F6755" w:rsidRPr="00BE4307">
              <w:rPr>
                <w:sz w:val="22"/>
                <w:szCs w:val="22"/>
              </w:rPr>
              <w:t>становительной напра</w:t>
            </w:r>
            <w:r w:rsidR="000F6755" w:rsidRPr="00BE4307">
              <w:rPr>
                <w:sz w:val="22"/>
                <w:szCs w:val="22"/>
              </w:rPr>
              <w:t>в</w:t>
            </w:r>
            <w:r w:rsidR="000F6755" w:rsidRPr="00BE4307">
              <w:rPr>
                <w:sz w:val="22"/>
                <w:szCs w:val="22"/>
              </w:rPr>
              <w:t>ленности</w:t>
            </w:r>
          </w:p>
          <w:p w:rsidR="00163699" w:rsidRPr="00BE4307" w:rsidRDefault="00163699" w:rsidP="00BE4307">
            <w:pPr>
              <w:spacing w:line="300" w:lineRule="auto"/>
            </w:pPr>
          </w:p>
          <w:p w:rsidR="00163699" w:rsidRPr="00BE4307" w:rsidRDefault="00472E8C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13" o:spid="_x0000_s1028" type="#_x0000_t32" style="position:absolute;margin-left:-4.8pt;margin-top:45.05pt;width:266.2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+j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"/>
              </w:pict>
            </w:r>
            <w:r w:rsidR="00163699" w:rsidRPr="00BE4307">
              <w:rPr>
                <w:rFonts w:ascii="Times New Roman" w:hAnsi="Times New Roman" w:cs="Times New Roman"/>
              </w:rPr>
              <w:t xml:space="preserve">Сауна, общий массаж, душ Шарко, подводный массаж </w:t>
            </w:r>
          </w:p>
          <w:p w:rsidR="00163699" w:rsidRPr="00BE4307" w:rsidRDefault="00163699" w:rsidP="00BE4307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:rsidR="008703A3" w:rsidRPr="00BE4307" w:rsidRDefault="00163699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Психорегуляция рестит</w:t>
            </w:r>
            <w:r w:rsidRPr="00BE4307">
              <w:rPr>
                <w:rFonts w:ascii="Times New Roman" w:hAnsi="Times New Roman" w:cs="Times New Roman"/>
              </w:rPr>
              <w:t>у</w:t>
            </w:r>
            <w:r w:rsidRPr="00BE4307">
              <w:rPr>
                <w:rFonts w:ascii="Times New Roman" w:hAnsi="Times New Roman" w:cs="Times New Roman"/>
              </w:rPr>
              <w:t>ционной направленности</w:t>
            </w:r>
          </w:p>
        </w:tc>
        <w:tc>
          <w:tcPr>
            <w:tcW w:w="2676" w:type="dxa"/>
          </w:tcPr>
          <w:p w:rsidR="000F6755" w:rsidRPr="00BE4307" w:rsidRDefault="000F6755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Восстановительная тр</w:t>
            </w:r>
            <w:r w:rsidRPr="00BE4307">
              <w:rPr>
                <w:sz w:val="22"/>
                <w:szCs w:val="22"/>
              </w:rPr>
              <w:t>е</w:t>
            </w:r>
            <w:r w:rsidRPr="00BE4307">
              <w:rPr>
                <w:sz w:val="22"/>
                <w:szCs w:val="22"/>
              </w:rPr>
              <w:t>нировка, туризм</w:t>
            </w:r>
          </w:p>
          <w:p w:rsidR="000F6755" w:rsidRPr="00BE4307" w:rsidRDefault="000F6755" w:rsidP="00BE4307">
            <w:pPr>
              <w:spacing w:line="300" w:lineRule="auto"/>
            </w:pPr>
          </w:p>
          <w:p w:rsidR="000F6755" w:rsidRPr="00BE4307" w:rsidRDefault="000F6755" w:rsidP="00BE4307">
            <w:pPr>
              <w:spacing w:line="300" w:lineRule="auto"/>
            </w:pPr>
          </w:p>
          <w:p w:rsidR="008703A3" w:rsidRPr="00BE4307" w:rsidRDefault="00163699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После восстановительной тренировки</w:t>
            </w:r>
          </w:p>
          <w:p w:rsidR="000F6755" w:rsidRPr="00BE4307" w:rsidRDefault="000F6755" w:rsidP="00BE4307">
            <w:pPr>
              <w:spacing w:line="300" w:lineRule="auto"/>
            </w:pPr>
          </w:p>
          <w:p w:rsidR="000F6755" w:rsidRPr="00BE4307" w:rsidRDefault="000F6755" w:rsidP="00BE4307">
            <w:pPr>
              <w:spacing w:line="300" w:lineRule="auto"/>
            </w:pPr>
          </w:p>
          <w:p w:rsidR="000F6755" w:rsidRPr="00BE4307" w:rsidRDefault="00163699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Саморегуляция, гетерор</w:t>
            </w:r>
            <w:r w:rsidRPr="00BE4307">
              <w:rPr>
                <w:rFonts w:ascii="Times New Roman" w:hAnsi="Times New Roman" w:cs="Times New Roman"/>
              </w:rPr>
              <w:t>е</w:t>
            </w:r>
            <w:r w:rsidRPr="00BE4307">
              <w:rPr>
                <w:rFonts w:ascii="Times New Roman" w:hAnsi="Times New Roman" w:cs="Times New Roman"/>
              </w:rPr>
              <w:t>гуляция</w:t>
            </w:r>
          </w:p>
          <w:p w:rsidR="000F6755" w:rsidRPr="00BE4307" w:rsidRDefault="000F6755" w:rsidP="00BE4307">
            <w:pPr>
              <w:spacing w:line="300" w:lineRule="auto"/>
            </w:pPr>
          </w:p>
          <w:p w:rsidR="000F6755" w:rsidRPr="00BE4307" w:rsidRDefault="000F6755" w:rsidP="00BE4307">
            <w:pPr>
              <w:spacing w:line="300" w:lineRule="auto"/>
            </w:pPr>
          </w:p>
          <w:p w:rsidR="000F6755" w:rsidRPr="00BE4307" w:rsidRDefault="000F6755" w:rsidP="00BE4307">
            <w:pPr>
              <w:spacing w:line="300" w:lineRule="auto"/>
            </w:pPr>
          </w:p>
        </w:tc>
      </w:tr>
      <w:tr w:rsidR="008703A3" w:rsidRPr="00BE4307" w:rsidTr="009B0BF7">
        <w:tc>
          <w:tcPr>
            <w:tcW w:w="2676" w:type="dxa"/>
          </w:tcPr>
          <w:p w:rsidR="008703A3" w:rsidRPr="00BE4307" w:rsidRDefault="0016369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После макроцикла,</w:t>
            </w:r>
          </w:p>
        </w:tc>
        <w:tc>
          <w:tcPr>
            <w:tcW w:w="2676" w:type="dxa"/>
          </w:tcPr>
          <w:p w:rsidR="008703A3" w:rsidRPr="00BE4307" w:rsidRDefault="00D34EA2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 w:rsidRPr="00BE4307">
              <w:rPr>
                <w:noProof/>
                <w:sz w:val="22"/>
                <w:szCs w:val="22"/>
              </w:rPr>
              <w:t>Фиизическая</w:t>
            </w:r>
            <w:r w:rsidR="00163699" w:rsidRPr="00BE4307">
              <w:rPr>
                <w:noProof/>
                <w:sz w:val="22"/>
                <w:szCs w:val="22"/>
              </w:rPr>
              <w:t>и психологи-</w:t>
            </w:r>
          </w:p>
        </w:tc>
        <w:tc>
          <w:tcPr>
            <w:tcW w:w="2676" w:type="dxa"/>
          </w:tcPr>
          <w:p w:rsidR="008703A3" w:rsidRPr="00BE4307" w:rsidRDefault="0016369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Средства те же, что</w:t>
            </w:r>
          </w:p>
        </w:tc>
        <w:tc>
          <w:tcPr>
            <w:tcW w:w="2676" w:type="dxa"/>
          </w:tcPr>
          <w:p w:rsidR="008703A3" w:rsidRPr="00BE4307" w:rsidRDefault="0016369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Восстановитель-</w:t>
            </w:r>
          </w:p>
        </w:tc>
      </w:tr>
      <w:tr w:rsidR="008703A3" w:rsidRPr="00BE4307" w:rsidTr="009B0BF7">
        <w:tc>
          <w:tcPr>
            <w:tcW w:w="2676" w:type="dxa"/>
          </w:tcPr>
          <w:p w:rsidR="008703A3" w:rsidRPr="00BE4307" w:rsidRDefault="008057A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соревнований</w:t>
            </w:r>
          </w:p>
        </w:tc>
        <w:tc>
          <w:tcPr>
            <w:tcW w:w="2676" w:type="dxa"/>
          </w:tcPr>
          <w:p w:rsidR="008703A3" w:rsidRPr="00BE4307" w:rsidRDefault="00472E8C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4" o:spid="_x0000_s1027" type="#_x0000_t32" style="position:absolute;left:0;text-align:left;margin-left:128.25pt;margin-top:52.15pt;width:267pt;height:0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uDWHgIAADw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"/>
              </w:pict>
            </w:r>
            <w:r w:rsidR="008057A2" w:rsidRPr="00BE4307">
              <w:rPr>
                <w:noProof/>
                <w:sz w:val="22"/>
                <w:szCs w:val="22"/>
              </w:rPr>
              <w:t>ческая подготовка к новому циклу нагрузок, профилактика переутомления</w:t>
            </w:r>
          </w:p>
        </w:tc>
        <w:tc>
          <w:tcPr>
            <w:tcW w:w="2676" w:type="dxa"/>
          </w:tcPr>
          <w:p w:rsidR="007720E9" w:rsidRPr="00BE4307" w:rsidRDefault="008057A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И после микроцикла, применяются в течение нескольких дней</w:t>
            </w:r>
          </w:p>
          <w:p w:rsidR="008703A3" w:rsidRPr="00BE4307" w:rsidRDefault="008703A3" w:rsidP="00BE4307">
            <w:pPr>
              <w:spacing w:line="300" w:lineRule="auto"/>
            </w:pPr>
          </w:p>
          <w:p w:rsidR="007720E9" w:rsidRPr="00BE4307" w:rsidRDefault="007720E9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Сауна</w:t>
            </w:r>
          </w:p>
        </w:tc>
        <w:tc>
          <w:tcPr>
            <w:tcW w:w="2676" w:type="dxa"/>
          </w:tcPr>
          <w:p w:rsidR="008057A2" w:rsidRPr="00BE4307" w:rsidRDefault="008057A2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ные тренировки ежедне</w:t>
            </w:r>
            <w:r w:rsidRPr="00BE4307">
              <w:rPr>
                <w:sz w:val="22"/>
                <w:szCs w:val="22"/>
              </w:rPr>
              <w:t>в</w:t>
            </w:r>
            <w:r w:rsidRPr="00BE4307">
              <w:rPr>
                <w:sz w:val="22"/>
                <w:szCs w:val="22"/>
              </w:rPr>
              <w:t>но</w:t>
            </w:r>
          </w:p>
          <w:p w:rsidR="008057A2" w:rsidRPr="00BE4307" w:rsidRDefault="008057A2" w:rsidP="00BE4307">
            <w:pPr>
              <w:spacing w:line="300" w:lineRule="auto"/>
            </w:pPr>
          </w:p>
          <w:p w:rsidR="008703A3" w:rsidRPr="00BE4307" w:rsidRDefault="008703A3" w:rsidP="00BE4307">
            <w:pPr>
              <w:spacing w:line="300" w:lineRule="auto"/>
            </w:pPr>
          </w:p>
          <w:p w:rsidR="008057A2" w:rsidRPr="00BE4307" w:rsidRDefault="008057A2" w:rsidP="00BE4307">
            <w:pPr>
              <w:spacing w:line="300" w:lineRule="auto"/>
            </w:pPr>
          </w:p>
          <w:p w:rsidR="008057A2" w:rsidRPr="00BE4307" w:rsidRDefault="007720E9" w:rsidP="00BE4307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BE4307">
              <w:rPr>
                <w:rFonts w:ascii="Times New Roman" w:hAnsi="Times New Roman" w:cs="Times New Roman"/>
              </w:rPr>
              <w:t>1 раз в 3-5 дней</w:t>
            </w:r>
          </w:p>
          <w:p w:rsidR="008057A2" w:rsidRPr="00BE4307" w:rsidRDefault="008057A2" w:rsidP="00BE4307">
            <w:pPr>
              <w:spacing w:line="300" w:lineRule="auto"/>
            </w:pPr>
          </w:p>
        </w:tc>
      </w:tr>
      <w:tr w:rsidR="008703A3" w:rsidRPr="00BE4307" w:rsidTr="009B0BF7">
        <w:tc>
          <w:tcPr>
            <w:tcW w:w="2676" w:type="dxa"/>
          </w:tcPr>
          <w:p w:rsidR="008703A3" w:rsidRPr="00BE4307" w:rsidRDefault="007720E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Перманентно</w:t>
            </w:r>
          </w:p>
        </w:tc>
        <w:tc>
          <w:tcPr>
            <w:tcW w:w="2676" w:type="dxa"/>
          </w:tcPr>
          <w:p w:rsidR="008703A3" w:rsidRPr="00BE4307" w:rsidRDefault="007720E9" w:rsidP="00BE4307">
            <w:pPr>
              <w:pStyle w:val="a6"/>
              <w:shd w:val="clear" w:color="auto" w:fill="auto"/>
              <w:spacing w:line="300" w:lineRule="auto"/>
              <w:rPr>
                <w:noProof/>
                <w:sz w:val="22"/>
                <w:szCs w:val="22"/>
              </w:rPr>
            </w:pPr>
            <w:r w:rsidRPr="00BE4307">
              <w:rPr>
                <w:noProof/>
                <w:sz w:val="22"/>
                <w:szCs w:val="22"/>
              </w:rPr>
              <w:t>Обеспечение биоритмических, энергетических, восстановительных процессов</w:t>
            </w:r>
          </w:p>
        </w:tc>
        <w:tc>
          <w:tcPr>
            <w:tcW w:w="2676" w:type="dxa"/>
          </w:tcPr>
          <w:p w:rsidR="008703A3" w:rsidRPr="00BE4307" w:rsidRDefault="007720E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Сбалансированное пит</w:t>
            </w:r>
            <w:r w:rsidRPr="00BE4307">
              <w:rPr>
                <w:sz w:val="22"/>
                <w:szCs w:val="22"/>
              </w:rPr>
              <w:t>а</w:t>
            </w:r>
            <w:r w:rsidRPr="00BE4307">
              <w:rPr>
                <w:sz w:val="22"/>
                <w:szCs w:val="22"/>
              </w:rPr>
              <w:t>ние, витаминизация, щ</w:t>
            </w:r>
            <w:r w:rsidRPr="00BE4307">
              <w:rPr>
                <w:sz w:val="22"/>
                <w:szCs w:val="22"/>
              </w:rPr>
              <w:t>е</w:t>
            </w:r>
            <w:r w:rsidRPr="00BE4307">
              <w:rPr>
                <w:sz w:val="22"/>
                <w:szCs w:val="22"/>
              </w:rPr>
              <w:t>лочные минеральные в</w:t>
            </w:r>
            <w:r w:rsidRPr="00BE4307">
              <w:rPr>
                <w:sz w:val="22"/>
                <w:szCs w:val="22"/>
              </w:rPr>
              <w:t>о</w:t>
            </w:r>
            <w:r w:rsidRPr="00BE4307">
              <w:rPr>
                <w:sz w:val="22"/>
                <w:szCs w:val="22"/>
              </w:rPr>
              <w:t>ды, биологически акти</w:t>
            </w:r>
            <w:r w:rsidRPr="00BE4307">
              <w:rPr>
                <w:sz w:val="22"/>
                <w:szCs w:val="22"/>
              </w:rPr>
              <w:t>в</w:t>
            </w:r>
            <w:r w:rsidRPr="00BE4307">
              <w:rPr>
                <w:sz w:val="22"/>
                <w:szCs w:val="22"/>
              </w:rPr>
              <w:t>ные пищевые добавки</w:t>
            </w:r>
          </w:p>
        </w:tc>
        <w:tc>
          <w:tcPr>
            <w:tcW w:w="2676" w:type="dxa"/>
          </w:tcPr>
          <w:p w:rsidR="008703A3" w:rsidRPr="00BE4307" w:rsidRDefault="007720E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4500-5500</w:t>
            </w:r>
          </w:p>
          <w:p w:rsidR="007720E9" w:rsidRPr="00BE4307" w:rsidRDefault="007720E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ккал/день,</w:t>
            </w:r>
          </w:p>
          <w:p w:rsidR="007720E9" w:rsidRPr="00BE4307" w:rsidRDefault="007720E9" w:rsidP="00BE4307">
            <w:pPr>
              <w:pStyle w:val="a6"/>
              <w:shd w:val="clear" w:color="auto" w:fill="auto"/>
              <w:spacing w:line="300" w:lineRule="auto"/>
              <w:rPr>
                <w:sz w:val="22"/>
                <w:szCs w:val="22"/>
              </w:rPr>
            </w:pPr>
            <w:r w:rsidRPr="00BE4307">
              <w:rPr>
                <w:sz w:val="22"/>
                <w:szCs w:val="22"/>
              </w:rPr>
              <w:t>режим сна, аутогенная саморегуляция</w:t>
            </w:r>
          </w:p>
        </w:tc>
      </w:tr>
    </w:tbl>
    <w:p w:rsidR="009814F0" w:rsidRPr="00BE4307" w:rsidRDefault="00BD290E" w:rsidP="00BE4307">
      <w:pPr>
        <w:pStyle w:val="a6"/>
        <w:shd w:val="clear" w:color="auto" w:fill="auto"/>
        <w:spacing w:line="300" w:lineRule="auto"/>
        <w:ind w:firstLine="708"/>
        <w:rPr>
          <w:sz w:val="22"/>
          <w:szCs w:val="22"/>
        </w:rPr>
      </w:pPr>
      <w:r w:rsidRPr="00BE4307">
        <w:rPr>
          <w:sz w:val="22"/>
          <w:szCs w:val="22"/>
        </w:rPr>
        <w:t>Примечание.</w:t>
      </w:r>
      <w:r w:rsidR="009814F0" w:rsidRPr="00BE4307">
        <w:rPr>
          <w:sz w:val="22"/>
          <w:szCs w:val="22"/>
        </w:rPr>
        <w:t xml:space="preserve"> ФСО - физическое состояние организма.</w:t>
      </w:r>
    </w:p>
    <w:p w:rsidR="009814F0" w:rsidRPr="00BE4307" w:rsidRDefault="009814F0" w:rsidP="00BE4307">
      <w:pPr>
        <w:pStyle w:val="a6"/>
        <w:shd w:val="clear" w:color="auto" w:fill="auto"/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Восстановительные процессы подразделяют на: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58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текущее восстановление в ходе выполнения упражнений;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134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lastRenderedPageBreak/>
        <w:t>срочное восстановление, происходящее сразу после окончания работы;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87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отставленное восстановление, которое наблюдается на протяжении длительного времени по</w:t>
      </w:r>
      <w:r w:rsidRPr="00BE4307">
        <w:rPr>
          <w:sz w:val="22"/>
          <w:szCs w:val="22"/>
        </w:rPr>
        <w:softHyphen/>
        <w:t>сле выполнения тренировочной нагрузки;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58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стресс-восстановление - восстановление после перенапряжений.</w:t>
      </w:r>
    </w:p>
    <w:p w:rsidR="009814F0" w:rsidRPr="00BE4307" w:rsidRDefault="009814F0" w:rsidP="00BE4307">
      <w:pPr>
        <w:pStyle w:val="a6"/>
        <w:shd w:val="clear" w:color="auto" w:fill="auto"/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Восстановительный период характеризуется гетерохронностыо нормализации, как отдельных фун</w:t>
      </w:r>
      <w:r w:rsidRPr="00BE4307">
        <w:rPr>
          <w:sz w:val="22"/>
          <w:szCs w:val="22"/>
        </w:rPr>
        <w:t>к</w:t>
      </w:r>
      <w:r w:rsidRPr="00BE4307">
        <w:rPr>
          <w:sz w:val="22"/>
          <w:szCs w:val="22"/>
        </w:rPr>
        <w:t>ций организма, так и организма в целом. Эта особенность объясняется избирательностью трени</w:t>
      </w:r>
      <w:r w:rsidRPr="00BE4307">
        <w:rPr>
          <w:sz w:val="22"/>
          <w:szCs w:val="22"/>
        </w:rPr>
        <w:softHyphen/>
        <w:t>ровочных во</w:t>
      </w:r>
      <w:r w:rsidRPr="00BE4307">
        <w:rPr>
          <w:sz w:val="22"/>
          <w:szCs w:val="22"/>
        </w:rPr>
        <w:t>з</w:t>
      </w:r>
      <w:r w:rsidRPr="00BE4307">
        <w:rPr>
          <w:sz w:val="22"/>
          <w:szCs w:val="22"/>
        </w:rPr>
        <w:t>действий и индивидуальными особенностями функционирования различных систем и органов у конкретного спортсмена.</w:t>
      </w:r>
    </w:p>
    <w:p w:rsidR="009814F0" w:rsidRPr="00BE4307" w:rsidRDefault="009814F0" w:rsidP="00BE4307">
      <w:pPr>
        <w:pStyle w:val="a6"/>
        <w:shd w:val="clear" w:color="auto" w:fill="auto"/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Работоспособность и многие определяющие ее функции на протяжении периода восстановле</w:t>
      </w:r>
      <w:r w:rsidRPr="00BE4307">
        <w:rPr>
          <w:sz w:val="22"/>
          <w:szCs w:val="22"/>
        </w:rPr>
        <w:softHyphen/>
        <w:t>ния после интенсивной работы не только достигают предрабочего уровня, но могут и превышать его. проходя через фазу «сверхвосстановления», или суперкомпенсации.</w:t>
      </w:r>
    </w:p>
    <w:p w:rsidR="009814F0" w:rsidRPr="00BE4307" w:rsidRDefault="009814F0" w:rsidP="00BE4307">
      <w:pPr>
        <w:pStyle w:val="a6"/>
        <w:shd w:val="clear" w:color="auto" w:fill="auto"/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Для восстановления работоспособности обучающихся спортивных школ используется широкий крут средств и мероприятий (педагогических, психологических и медико-гигиенических) с учетом возраста, этапа подготовки, интенсивности тренировочных нагрузок и индивидуальных особенностей юных спортсменов.</w:t>
      </w:r>
    </w:p>
    <w:p w:rsidR="009814F0" w:rsidRPr="00BE4307" w:rsidRDefault="009814F0" w:rsidP="00BE4307">
      <w:pPr>
        <w:pStyle w:val="a6"/>
        <w:shd w:val="clear" w:color="auto" w:fill="auto"/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Восстановительные мероприятия проводятся: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80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в повседневном учебно-тренировочном процессе в ходе совершенствования общей и специ</w:t>
      </w:r>
      <w:r w:rsidRPr="00BE4307">
        <w:rPr>
          <w:sz w:val="22"/>
          <w:szCs w:val="22"/>
        </w:rPr>
        <w:softHyphen/>
        <w:t>альной работоспособности;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80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в условиях соревнований, когда необходимо обеспечить быстрое и по возможности полное восст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новление физической и психической готовности к следующему этапу;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80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после тренировочного занятия, соревнования; в середине микроцикла в соревнованиях и сво</w:t>
      </w:r>
      <w:r w:rsidRPr="00BE4307">
        <w:rPr>
          <w:sz w:val="22"/>
          <w:szCs w:val="22"/>
        </w:rPr>
        <w:softHyphen/>
        <w:t>бодный от игр день;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72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после микроцикла соревнований; после макроцикла соревнований;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58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перманентно использование переключений, четкую организацию работы и отдыха;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94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построение отдельного тренировочного занятия с использованием средств восстановления: полн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ценная разминка, подбор инвентаря, оборудования и мест для занятий, упражнений для актив</w:t>
      </w:r>
      <w:r w:rsidRPr="00BE4307">
        <w:rPr>
          <w:sz w:val="22"/>
          <w:szCs w:val="22"/>
        </w:rPr>
        <w:softHyphen/>
        <w:t>ного отдыха и расслабления, создание положительного эмоционального фона;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53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варьирование интервалов отдыха между отдельными упражнениями и тренировочными заня</w:t>
      </w:r>
      <w:r w:rsidRPr="00BE4307">
        <w:rPr>
          <w:sz w:val="22"/>
          <w:szCs w:val="22"/>
        </w:rPr>
        <w:softHyphen/>
        <w:t>тиями;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18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разработку системы планирования с использованием различных восстановительных средств в н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дельных, месячных и годовых циклах подготовки;</w:t>
      </w:r>
    </w:p>
    <w:p w:rsidR="009814F0" w:rsidRPr="00BE4307" w:rsidRDefault="009814F0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32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разработку специальных физических упражнений с целью ускорения восстановления работо</w:t>
      </w:r>
      <w:r w:rsidRPr="00BE4307">
        <w:rPr>
          <w:sz w:val="22"/>
          <w:szCs w:val="22"/>
        </w:rPr>
        <w:softHyphen/>
        <w:t>способности спортсменов, совершенствования технических приемов и тактических действий.</w:t>
      </w:r>
    </w:p>
    <w:p w:rsidR="009814F0" w:rsidRPr="00BE4307" w:rsidRDefault="009814F0" w:rsidP="00BE4307">
      <w:pPr>
        <w:pStyle w:val="a6"/>
        <w:shd w:val="clear" w:color="auto" w:fill="auto"/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Психолого-педагогические средства включают специальные восстановительные упражнения: на ра</w:t>
      </w:r>
      <w:r w:rsidRPr="00BE4307">
        <w:rPr>
          <w:sz w:val="22"/>
          <w:szCs w:val="22"/>
        </w:rPr>
        <w:t>с</w:t>
      </w:r>
      <w:r w:rsidRPr="00BE4307">
        <w:rPr>
          <w:sz w:val="22"/>
          <w:szCs w:val="22"/>
        </w:rPr>
        <w:t>слабление, дыхательные, на растяжение, восстановительного характера, чередование средств ОФП и психор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гуляции.</w:t>
      </w:r>
    </w:p>
    <w:p w:rsidR="00781A5C" w:rsidRPr="00BE4307" w:rsidRDefault="00781A5C" w:rsidP="00BE4307">
      <w:pPr>
        <w:pStyle w:val="40"/>
        <w:shd w:val="clear" w:color="auto" w:fill="auto"/>
        <w:spacing w:after="0" w:line="300" w:lineRule="auto"/>
        <w:ind w:firstLine="760"/>
        <w:rPr>
          <w:b/>
          <w:sz w:val="22"/>
          <w:szCs w:val="22"/>
        </w:rPr>
      </w:pPr>
      <w:r w:rsidRPr="00BE4307">
        <w:rPr>
          <w:b/>
          <w:sz w:val="22"/>
          <w:szCs w:val="22"/>
        </w:rPr>
        <w:t>Медико-гигиенические средства восстановления включают:</w:t>
      </w:r>
    </w:p>
    <w:p w:rsidR="00781A5C" w:rsidRPr="00BE4307" w:rsidRDefault="00781A5C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65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сбалансированное питание;</w:t>
      </w:r>
    </w:p>
    <w:p w:rsidR="00781A5C" w:rsidRPr="00BE4307" w:rsidRDefault="00781A5C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1065"/>
        </w:tabs>
        <w:spacing w:line="300" w:lineRule="auto"/>
        <w:ind w:firstLine="760"/>
        <w:rPr>
          <w:sz w:val="22"/>
          <w:szCs w:val="22"/>
        </w:rPr>
      </w:pPr>
      <w:r w:rsidRPr="00BE4307">
        <w:rPr>
          <w:sz w:val="22"/>
          <w:szCs w:val="22"/>
        </w:rPr>
        <w:t>физические средства восстановления (массаж, душ, контрастный душ, сауна);</w:t>
      </w:r>
    </w:p>
    <w:p w:rsidR="00161274" w:rsidRPr="00BE4307" w:rsidRDefault="00161274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945"/>
        </w:tabs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обеспечение соответствия условий тренировок, соревнований и отдыха основным санитарно- гиги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ническим требованиям;</w:t>
      </w:r>
    </w:p>
    <w:p w:rsidR="00161274" w:rsidRPr="00BE4307" w:rsidRDefault="00161274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993"/>
        </w:tabs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проведение курсов витаминизации и использование биологически активных пищевых доба</w:t>
      </w:r>
      <w:r w:rsidRPr="00BE4307">
        <w:rPr>
          <w:sz w:val="22"/>
          <w:szCs w:val="22"/>
        </w:rPr>
        <w:softHyphen/>
        <w:t>вок.</w:t>
      </w:r>
    </w:p>
    <w:p w:rsidR="00161274" w:rsidRPr="00BE4307" w:rsidRDefault="00161274" w:rsidP="00BE4307">
      <w:pPr>
        <w:pStyle w:val="40"/>
        <w:shd w:val="clear" w:color="auto" w:fill="auto"/>
        <w:spacing w:after="0" w:line="300" w:lineRule="auto"/>
        <w:rPr>
          <w:sz w:val="22"/>
          <w:szCs w:val="22"/>
        </w:rPr>
      </w:pPr>
      <w:r w:rsidRPr="00BE4307">
        <w:rPr>
          <w:sz w:val="22"/>
          <w:szCs w:val="22"/>
        </w:rPr>
        <w:t>Психологические средства восстановления включают:</w:t>
      </w:r>
    </w:p>
    <w:p w:rsidR="00161274" w:rsidRPr="00BE4307" w:rsidRDefault="00161274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945"/>
        </w:tabs>
        <w:spacing w:line="300" w:lineRule="auto"/>
        <w:ind w:firstLine="720"/>
        <w:rPr>
          <w:sz w:val="22"/>
          <w:szCs w:val="22"/>
        </w:rPr>
      </w:pPr>
      <w:proofErr w:type="gramStart"/>
      <w:r w:rsidRPr="00BE4307">
        <w:rPr>
          <w:sz w:val="22"/>
          <w:szCs w:val="22"/>
        </w:rPr>
        <w:t>психо-регулирующую</w:t>
      </w:r>
      <w:proofErr w:type="gramEnd"/>
      <w:r w:rsidRPr="00BE4307">
        <w:rPr>
          <w:sz w:val="22"/>
          <w:szCs w:val="22"/>
        </w:rPr>
        <w:t xml:space="preserve"> тренировку;</w:t>
      </w:r>
    </w:p>
    <w:p w:rsidR="00161274" w:rsidRPr="00BE4307" w:rsidRDefault="00161274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938"/>
        </w:tabs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упражнения для мышечного расслабления;</w:t>
      </w:r>
    </w:p>
    <w:p w:rsidR="00161274" w:rsidRPr="00BE4307" w:rsidRDefault="00161274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938"/>
        </w:tabs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 xml:space="preserve"> сон;</w:t>
      </w:r>
    </w:p>
    <w:p w:rsidR="00161274" w:rsidRPr="00BE4307" w:rsidRDefault="00161274" w:rsidP="00BE4307">
      <w:pPr>
        <w:pStyle w:val="a6"/>
        <w:numPr>
          <w:ilvl w:val="0"/>
          <w:numId w:val="11"/>
        </w:numPr>
        <w:shd w:val="clear" w:color="auto" w:fill="auto"/>
        <w:tabs>
          <w:tab w:val="left" w:pos="938"/>
        </w:tabs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отдых и другие приемы психогигиены и психотерапии.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lastRenderedPageBreak/>
        <w:t>Особенно следует учитывать отрицательно действующие во время соревнований психогенные факт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ры (неблагоприятная реакция зрителей, боязнь проиграть, получить травму, психологическое давление сопе</w:t>
      </w:r>
      <w:r w:rsidRPr="00BE4307">
        <w:rPr>
          <w:sz w:val="22"/>
          <w:szCs w:val="22"/>
        </w:rPr>
        <w:t>р</w:t>
      </w:r>
      <w:r w:rsidRPr="00BE4307">
        <w:rPr>
          <w:sz w:val="22"/>
          <w:szCs w:val="22"/>
        </w:rPr>
        <w:t>ников), чтобы своевременно ликвидировать или нейтрализовать их.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Следует учитывать, что после соревновательного цикла необходимы физическая и психологи</w:t>
      </w:r>
      <w:r w:rsidRPr="00BE4307">
        <w:rPr>
          <w:sz w:val="22"/>
          <w:szCs w:val="22"/>
        </w:rPr>
        <w:softHyphen/>
        <w:t>ческая разгрузка, подготовка организма к новому циклу тренировочных и соревновательных нагру</w:t>
      </w:r>
      <w:r w:rsidRPr="00BE4307">
        <w:rPr>
          <w:sz w:val="22"/>
          <w:szCs w:val="22"/>
        </w:rPr>
        <w:softHyphen/>
        <w:t>зок, профилактика перенапряжений.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  <w:u w:val="single"/>
        </w:rPr>
        <w:t>Физические средства восстановления</w:t>
      </w:r>
      <w:r w:rsidRPr="00BE4307">
        <w:rPr>
          <w:sz w:val="22"/>
          <w:szCs w:val="22"/>
        </w:rPr>
        <w:t xml:space="preserve"> (сауна, ванна, гидромассаж) следует чередовать по прин</w:t>
      </w:r>
      <w:r w:rsidRPr="00BE4307">
        <w:rPr>
          <w:sz w:val="22"/>
          <w:szCs w:val="22"/>
        </w:rPr>
        <w:softHyphen/>
        <w:t>ципу: один день одно средство. Психорегуляция реституционной направленности выполняется еже</w:t>
      </w:r>
      <w:r w:rsidRPr="00BE4307">
        <w:rPr>
          <w:sz w:val="22"/>
          <w:szCs w:val="22"/>
        </w:rPr>
        <w:softHyphen/>
        <w:t>дневно.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Регуляция сна достигается выполнением режима тренировок и отдыха, способствующим выра</w:t>
      </w:r>
      <w:r w:rsidRPr="00BE4307">
        <w:rPr>
          <w:sz w:val="22"/>
          <w:szCs w:val="22"/>
        </w:rPr>
        <w:softHyphen/>
        <w:t>ботке рефлексов на засыпание и пробуждение (биоритмы), комфортными условиями сна (проветри</w:t>
      </w:r>
      <w:r w:rsidRPr="00BE4307">
        <w:rPr>
          <w:sz w:val="22"/>
          <w:szCs w:val="22"/>
        </w:rPr>
        <w:softHyphen/>
        <w:t>ваемое помещ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ние, удобная постель), аутогенной тренировкой, мероприятиями личной гигиены.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Учебно-тренировочные сборы обеспечивают возможность максимальной работоспособности спор</w:t>
      </w:r>
      <w:r w:rsidRPr="00BE4307">
        <w:rPr>
          <w:sz w:val="22"/>
          <w:szCs w:val="22"/>
        </w:rPr>
        <w:t>т</w:t>
      </w:r>
      <w:r w:rsidRPr="00BE4307">
        <w:rPr>
          <w:sz w:val="22"/>
          <w:szCs w:val="22"/>
        </w:rPr>
        <w:t>сменов и адаптации к условиям соревнований.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  <w:u w:val="single"/>
        </w:rPr>
        <w:t>Психологические средства восстановления</w:t>
      </w:r>
      <w:r w:rsidRPr="00BE4307">
        <w:rPr>
          <w:sz w:val="22"/>
          <w:szCs w:val="22"/>
        </w:rPr>
        <w:t xml:space="preserve"> используются для ускорения реабилитации после нервного и психического утомления.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При выборе восстановительных средств особое внимание необходимо уделять индивидуальной пер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носимости тренировочных и соревновательных нагрузок, для этой цели могут служить субъек</w:t>
      </w:r>
      <w:r w:rsidRPr="00BE4307">
        <w:rPr>
          <w:sz w:val="22"/>
          <w:szCs w:val="22"/>
        </w:rPr>
        <w:softHyphen/>
        <w:t>тивные ощущ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ния юных спортсменов, а также стандартизованные функциональные пробы.</w:t>
      </w:r>
    </w:p>
    <w:p w:rsidR="00161274" w:rsidRPr="00BE4307" w:rsidRDefault="00161274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Физические средства восстановления, технологические режимы которых соответствуют реко</w:t>
      </w:r>
      <w:r w:rsidRPr="00BE4307">
        <w:rPr>
          <w:sz w:val="22"/>
          <w:szCs w:val="22"/>
        </w:rPr>
        <w:softHyphen/>
        <w:t>мендованной направленности, необходимо использовать в конце тренировочного и соревновательно</w:t>
      </w:r>
      <w:r w:rsidRPr="00BE4307">
        <w:rPr>
          <w:sz w:val="22"/>
          <w:szCs w:val="22"/>
        </w:rPr>
        <w:softHyphen/>
        <w:t>го дня или в день отдыха. Несмотря на то, что эти процедуры могут привести к временному пониже</w:t>
      </w:r>
      <w:r w:rsidRPr="00BE4307">
        <w:rPr>
          <w:sz w:val="22"/>
          <w:szCs w:val="22"/>
        </w:rPr>
        <w:softHyphen/>
        <w:t>нию функциональной активности организма, в дальнейшем они создают оптимальные предпосылки для восстановления после больших физических нагрузок, а также накопления энергетического по</w:t>
      </w:r>
      <w:r w:rsidRPr="00BE4307">
        <w:rPr>
          <w:sz w:val="22"/>
          <w:szCs w:val="22"/>
        </w:rPr>
        <w:softHyphen/>
        <w:t>тенциала и выхода организма на кач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ственно новый уровень работоспособности на следующий день. Для усиления эффекта можно использовать одно или несколько физических средств восстановления. При этом необходимо соблюдать однонаправленный характер воздействия на организм.</w:t>
      </w:r>
    </w:p>
    <w:p w:rsidR="00DE0340" w:rsidRPr="00BE4307" w:rsidRDefault="00DE0340" w:rsidP="009A47F9">
      <w:pPr>
        <w:pStyle w:val="50"/>
        <w:shd w:val="clear" w:color="auto" w:fill="auto"/>
        <w:tabs>
          <w:tab w:val="left" w:pos="1302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5.5. Врачебный контроль</w:t>
      </w:r>
    </w:p>
    <w:p w:rsidR="00DE0340" w:rsidRPr="00BE4307" w:rsidRDefault="00DE0340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Врачебный контроль за обучающимися на спортивно-оздоровительном этапе и этапе начальной подг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товки осуществляется ГБУЗ РМ "Темниковская центральная районная больница им. А.И.Рудявского».</w:t>
      </w:r>
    </w:p>
    <w:p w:rsidR="00DE0340" w:rsidRPr="00BE4307" w:rsidRDefault="00DE0340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Основными задачами медицинского обследования в группах начальной подготовки являются контроль над состоянием здоровья, привитие гигиенических навыков и привычки неукоснительного выполнения рек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мендаций врача.</w:t>
      </w:r>
    </w:p>
    <w:p w:rsidR="00DE0340" w:rsidRPr="00BE4307" w:rsidRDefault="00DE0340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В начале учебного года занимающиеся проходят углубленные медицинские обследования. Пе</w:t>
      </w:r>
      <w:r w:rsidRPr="00BE4307">
        <w:rPr>
          <w:sz w:val="22"/>
          <w:szCs w:val="22"/>
        </w:rPr>
        <w:softHyphen/>
        <w:t>риодически проводятся текущие обследования. Это позволяет выявить пригодность детей к занятиям спортом, установить исходный уровень состояния здоровья, физического развития и функциональ</w:t>
      </w:r>
      <w:r w:rsidRPr="00BE4307">
        <w:rPr>
          <w:sz w:val="22"/>
          <w:szCs w:val="22"/>
        </w:rPr>
        <w:softHyphen/>
        <w:t>ной подготовленн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сти. Углубленные и этапные обследования дают возможность определять динами</w:t>
      </w:r>
      <w:r w:rsidRPr="00BE4307">
        <w:rPr>
          <w:sz w:val="22"/>
          <w:szCs w:val="22"/>
        </w:rPr>
        <w:softHyphen/>
        <w:t>ку состояний здоровья и спортивной формы занимающихся, текущие обследования позволяют сле</w:t>
      </w:r>
      <w:r w:rsidRPr="00BE4307">
        <w:rPr>
          <w:sz w:val="22"/>
          <w:szCs w:val="22"/>
        </w:rPr>
        <w:softHyphen/>
        <w:t>дить за переносимостью нагрузок, своевременно принимать необходимые лечебно- профилактические меры.</w:t>
      </w:r>
    </w:p>
    <w:p w:rsidR="00DE0340" w:rsidRPr="00BE4307" w:rsidRDefault="00DE0340" w:rsidP="00BE4307">
      <w:pPr>
        <w:pStyle w:val="a6"/>
        <w:shd w:val="clear" w:color="auto" w:fill="auto"/>
        <w:spacing w:line="300" w:lineRule="auto"/>
        <w:ind w:firstLine="720"/>
        <w:rPr>
          <w:sz w:val="22"/>
          <w:szCs w:val="22"/>
        </w:rPr>
      </w:pPr>
      <w:r w:rsidRPr="00BE4307">
        <w:rPr>
          <w:sz w:val="22"/>
          <w:szCs w:val="22"/>
        </w:rPr>
        <w:t>В учебно-тренировочных группах предусматривается проведение углубленного медицинского обсл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дования. Их главной задачей является определение состояния здоровья, выявление отклонений от нормы и составление на основе этого соответствующих рекомендаций.</w:t>
      </w:r>
    </w:p>
    <w:p w:rsidR="00DE0340" w:rsidRPr="00BE4307" w:rsidRDefault="00DE0340" w:rsidP="00BE4307">
      <w:pPr>
        <w:pStyle w:val="a6"/>
        <w:shd w:val="clear" w:color="auto" w:fill="auto"/>
        <w:tabs>
          <w:tab w:val="left" w:pos="1295"/>
        </w:tabs>
        <w:spacing w:line="300" w:lineRule="auto"/>
        <w:ind w:firstLine="709"/>
        <w:rPr>
          <w:b/>
          <w:sz w:val="22"/>
          <w:szCs w:val="22"/>
        </w:rPr>
      </w:pPr>
      <w:r w:rsidRPr="00BE4307">
        <w:rPr>
          <w:b/>
          <w:sz w:val="22"/>
          <w:szCs w:val="22"/>
        </w:rPr>
        <w:t>5.6.Инструкторская и судейская практика</w:t>
      </w:r>
    </w:p>
    <w:p w:rsidR="00DE0340" w:rsidRPr="00BE4307" w:rsidRDefault="00DE0340" w:rsidP="00BE4307">
      <w:pPr>
        <w:pStyle w:val="a6"/>
        <w:shd w:val="clear" w:color="auto" w:fill="auto"/>
        <w:tabs>
          <w:tab w:val="left" w:pos="1295"/>
        </w:tabs>
        <w:spacing w:line="300" w:lineRule="auto"/>
        <w:ind w:firstLine="709"/>
        <w:rPr>
          <w:b/>
          <w:sz w:val="22"/>
          <w:szCs w:val="22"/>
        </w:rPr>
      </w:pPr>
      <w:r w:rsidRPr="00BE4307">
        <w:rPr>
          <w:sz w:val="22"/>
          <w:szCs w:val="22"/>
        </w:rPr>
        <w:t>Обучающиеся учебно-тренировочных групп могут привлекаться в качестве помощников трене</w:t>
      </w:r>
      <w:r w:rsidRPr="00BE4307">
        <w:rPr>
          <w:sz w:val="22"/>
          <w:szCs w:val="22"/>
        </w:rPr>
        <w:softHyphen/>
        <w:t>ров для проведения учебно-тренировочных занятий и спортивных соревнований в группах начальной подготовки и учебно-тренировочных группах.</w:t>
      </w:r>
    </w:p>
    <w:p w:rsidR="00D7666E" w:rsidRPr="00BE4307" w:rsidRDefault="00D7666E" w:rsidP="00BE4307">
      <w:pPr>
        <w:pStyle w:val="a6"/>
        <w:shd w:val="clear" w:color="auto" w:fill="auto"/>
        <w:spacing w:line="300" w:lineRule="auto"/>
        <w:ind w:firstLine="743"/>
        <w:rPr>
          <w:sz w:val="22"/>
          <w:szCs w:val="22"/>
        </w:rPr>
      </w:pPr>
      <w:r w:rsidRPr="00BE4307">
        <w:rPr>
          <w:sz w:val="22"/>
          <w:szCs w:val="22"/>
          <w:lang w:val="en-US" w:eastAsia="en-US"/>
        </w:rPr>
        <w:t>Co</w:t>
      </w:r>
      <w:r w:rsidRPr="00BE4307">
        <w:rPr>
          <w:sz w:val="22"/>
          <w:szCs w:val="22"/>
        </w:rPr>
        <w:t>второго года обучения обучающиеся в УТГ</w:t>
      </w:r>
      <w:r w:rsidRPr="00BE4307">
        <w:rPr>
          <w:rStyle w:val="11"/>
          <w:b w:val="0"/>
          <w:sz w:val="22"/>
          <w:szCs w:val="22"/>
        </w:rPr>
        <w:t>должны</w:t>
      </w:r>
      <w:r w:rsidRPr="00BE4307">
        <w:rPr>
          <w:sz w:val="22"/>
          <w:szCs w:val="22"/>
        </w:rPr>
        <w:t xml:space="preserve"> уметь самостоятельно проводить раз</w:t>
      </w:r>
      <w:r w:rsidRPr="00BE4307">
        <w:rPr>
          <w:sz w:val="22"/>
          <w:szCs w:val="22"/>
        </w:rPr>
        <w:softHyphen/>
        <w:t>минку с помощью упражнении, выбранных тренером. С третьего года обучения необходимо разви</w:t>
      </w:r>
      <w:r w:rsidRPr="00BE4307">
        <w:rPr>
          <w:sz w:val="22"/>
          <w:szCs w:val="22"/>
        </w:rPr>
        <w:softHyphen/>
        <w:t>вай» способность обучающихся</w:t>
      </w:r>
      <w:r w:rsidRPr="00BE4307">
        <w:rPr>
          <w:rStyle w:val="11"/>
          <w:b w:val="0"/>
          <w:sz w:val="22"/>
          <w:szCs w:val="22"/>
        </w:rPr>
        <w:t>наблюдать</w:t>
      </w:r>
      <w:r w:rsidRPr="00BE4307">
        <w:rPr>
          <w:sz w:val="22"/>
          <w:szCs w:val="22"/>
        </w:rPr>
        <w:t xml:space="preserve"> за выполнением упражнений другими учениками, нахо</w:t>
      </w:r>
      <w:r w:rsidRPr="00BE4307">
        <w:rPr>
          <w:sz w:val="22"/>
          <w:szCs w:val="22"/>
        </w:rPr>
        <w:softHyphen/>
        <w:t>дить ошибки в</w:t>
      </w:r>
      <w:r w:rsidRPr="00BE4307">
        <w:rPr>
          <w:rStyle w:val="11"/>
          <w:b w:val="0"/>
          <w:sz w:val="22"/>
          <w:szCs w:val="22"/>
        </w:rPr>
        <w:t>технике</w:t>
      </w:r>
      <w:r w:rsidRPr="00BE4307">
        <w:rPr>
          <w:sz w:val="22"/>
          <w:szCs w:val="22"/>
        </w:rPr>
        <w:t xml:space="preserve"> выпо</w:t>
      </w:r>
      <w:r w:rsidRPr="00BE4307">
        <w:rPr>
          <w:sz w:val="22"/>
          <w:szCs w:val="22"/>
        </w:rPr>
        <w:t>л</w:t>
      </w:r>
      <w:r w:rsidRPr="00BE4307">
        <w:rPr>
          <w:sz w:val="22"/>
          <w:szCs w:val="22"/>
        </w:rPr>
        <w:t>нения ими отдельных технических приемов. Обучающиеся должны уметь составлять конспект занятий и пр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lastRenderedPageBreak/>
        <w:t>водить вместе с тренером разминку в группе, совместно с тренером принимать участие в судействе учебных игр в своей группе, уметь вести протокол игры.</w:t>
      </w:r>
    </w:p>
    <w:p w:rsidR="00D7666E" w:rsidRPr="00BE4307" w:rsidRDefault="00D7666E" w:rsidP="00BE4307">
      <w:pPr>
        <w:pStyle w:val="a6"/>
        <w:shd w:val="clear" w:color="auto" w:fill="auto"/>
        <w:spacing w:line="300" w:lineRule="auto"/>
        <w:ind w:firstLine="743"/>
        <w:rPr>
          <w:sz w:val="22"/>
          <w:szCs w:val="22"/>
        </w:rPr>
      </w:pPr>
      <w:r w:rsidRPr="00BE4307">
        <w:rPr>
          <w:sz w:val="22"/>
          <w:szCs w:val="22"/>
        </w:rPr>
        <w:t>На четвертом году обучения в учебно-тренировочных, группах обучающиеся должны шире привл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 xml:space="preserve">каться в качестве помощников при проведении разминки, при разучивании новых упражнений к технических элементов со спортсменами более младших возрастов. </w:t>
      </w:r>
      <w:proofErr w:type="gramStart"/>
      <w:r w:rsidRPr="00BE4307">
        <w:rPr>
          <w:sz w:val="22"/>
          <w:szCs w:val="22"/>
        </w:rPr>
        <w:t>Привитие судейских навыков осуществляется путем изучения и проверки правил соревнований, привлечения занимающихся к не</w:t>
      </w:r>
      <w:r w:rsidRPr="00BE4307">
        <w:rPr>
          <w:sz w:val="22"/>
          <w:szCs w:val="22"/>
        </w:rPr>
        <w:softHyphen/>
        <w:t>посредственному</w:t>
      </w:r>
      <w:r w:rsidRPr="00BE4307">
        <w:rPr>
          <w:rStyle w:val="11"/>
          <w:b w:val="0"/>
          <w:sz w:val="22"/>
          <w:szCs w:val="22"/>
        </w:rPr>
        <w:t>выполнению</w:t>
      </w:r>
      <w:r w:rsidRPr="00BE4307">
        <w:rPr>
          <w:sz w:val="22"/>
          <w:szCs w:val="22"/>
        </w:rPr>
        <w:t xml:space="preserve"> отдельных судейских обязанностей в своей и других группах.</w:t>
      </w:r>
      <w:proofErr w:type="gramEnd"/>
    </w:p>
    <w:p w:rsidR="00D7666E" w:rsidRPr="00BE4307" w:rsidRDefault="00D7666E" w:rsidP="00BE4307">
      <w:pPr>
        <w:pStyle w:val="a6"/>
        <w:shd w:val="clear" w:color="auto" w:fill="auto"/>
        <w:spacing w:line="300" w:lineRule="auto"/>
        <w:ind w:firstLine="743"/>
        <w:rPr>
          <w:sz w:val="22"/>
          <w:szCs w:val="22"/>
        </w:rPr>
      </w:pPr>
      <w:r w:rsidRPr="00BE4307">
        <w:rPr>
          <w:sz w:val="22"/>
          <w:szCs w:val="22"/>
        </w:rPr>
        <w:t>На первом году обучения в группах спортивного совершенства, обучающиеся должны уметь подб</w:t>
      </w:r>
      <w:r w:rsidRPr="00BE4307">
        <w:rPr>
          <w:sz w:val="22"/>
          <w:szCs w:val="22"/>
        </w:rPr>
        <w:t>и</w:t>
      </w:r>
      <w:r w:rsidRPr="00BE4307">
        <w:rPr>
          <w:sz w:val="22"/>
          <w:szCs w:val="22"/>
        </w:rPr>
        <w:t>рать основные упражнения для разминки и самостоятельно проводить ее по заданию тренера, правильно д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монстрировать технические приемы, замечать и исправлять ошибки при выполнении упражнений другими обучающимися, помогать тренеру в разучивании отдельных упражнений, приемов с юными спортсменами младших возрастных групп. По судейской практике обучающиеся должны знать основные правила соревнов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ний, вести протокол соревнований, уметь выполнять обя</w:t>
      </w:r>
      <w:r w:rsidRPr="00BE4307">
        <w:rPr>
          <w:sz w:val="22"/>
          <w:szCs w:val="22"/>
        </w:rPr>
        <w:softHyphen/>
        <w:t>занности судьи игры, секретаря, секундометриста и судьи на линии.</w:t>
      </w:r>
    </w:p>
    <w:p w:rsidR="00D7666E" w:rsidRPr="00BE4307" w:rsidRDefault="00D7666E" w:rsidP="009A47F9">
      <w:pPr>
        <w:pStyle w:val="a6"/>
        <w:shd w:val="clear" w:color="auto" w:fill="auto"/>
        <w:tabs>
          <w:tab w:val="left" w:pos="1149"/>
        </w:tabs>
        <w:spacing w:line="300" w:lineRule="auto"/>
        <w:ind w:firstLine="709"/>
        <w:rPr>
          <w:b/>
          <w:sz w:val="22"/>
          <w:szCs w:val="22"/>
        </w:rPr>
      </w:pPr>
      <w:r w:rsidRPr="00BE4307">
        <w:rPr>
          <w:rStyle w:val="11"/>
          <w:sz w:val="22"/>
          <w:szCs w:val="22"/>
        </w:rPr>
        <w:t>6.Учебный</w:t>
      </w:r>
      <w:r w:rsidRPr="00BE4307">
        <w:rPr>
          <w:b/>
          <w:sz w:val="22"/>
          <w:szCs w:val="22"/>
        </w:rPr>
        <w:t xml:space="preserve"> план МБУДО «</w:t>
      </w:r>
      <w:proofErr w:type="spellStart"/>
      <w:r w:rsidRPr="00BE4307">
        <w:rPr>
          <w:b/>
          <w:sz w:val="22"/>
          <w:szCs w:val="22"/>
        </w:rPr>
        <w:t>Темннковская</w:t>
      </w:r>
      <w:r w:rsidRPr="00BE4307">
        <w:rPr>
          <w:rStyle w:val="11"/>
          <w:sz w:val="22"/>
          <w:szCs w:val="22"/>
        </w:rPr>
        <w:t>ДЮСШ</w:t>
      </w:r>
      <w:proofErr w:type="spellEnd"/>
      <w:r w:rsidRPr="00BE4307">
        <w:rPr>
          <w:rStyle w:val="11"/>
          <w:sz w:val="22"/>
          <w:szCs w:val="22"/>
        </w:rPr>
        <w:t>»</w:t>
      </w:r>
      <w:r w:rsidRPr="00BE4307">
        <w:rPr>
          <w:b/>
          <w:sz w:val="22"/>
          <w:szCs w:val="22"/>
        </w:rPr>
        <w:t xml:space="preserve"> на 202</w:t>
      </w:r>
      <w:r w:rsidR="005A7EB8">
        <w:rPr>
          <w:b/>
          <w:sz w:val="22"/>
          <w:szCs w:val="22"/>
        </w:rPr>
        <w:t>5</w:t>
      </w:r>
      <w:r w:rsidRPr="00BE4307">
        <w:rPr>
          <w:b/>
          <w:sz w:val="22"/>
          <w:szCs w:val="22"/>
        </w:rPr>
        <w:t>-202</w:t>
      </w:r>
      <w:r w:rsidR="005A7EB8">
        <w:rPr>
          <w:b/>
          <w:sz w:val="22"/>
          <w:szCs w:val="22"/>
        </w:rPr>
        <w:t xml:space="preserve">6 </w:t>
      </w:r>
      <w:proofErr w:type="spellStart"/>
      <w:r w:rsidRPr="00BE4307">
        <w:rPr>
          <w:b/>
          <w:sz w:val="22"/>
          <w:szCs w:val="22"/>
        </w:rPr>
        <w:t>уч.гг</w:t>
      </w:r>
      <w:proofErr w:type="spellEnd"/>
      <w:r w:rsidRPr="00BE4307">
        <w:rPr>
          <w:b/>
          <w:sz w:val="22"/>
          <w:szCs w:val="22"/>
        </w:rPr>
        <w:t>.</w:t>
      </w:r>
    </w:p>
    <w:p w:rsidR="00D7666E" w:rsidRPr="00BE4307" w:rsidRDefault="00D7666E" w:rsidP="00BE4307">
      <w:pPr>
        <w:pStyle w:val="a6"/>
        <w:shd w:val="clear" w:color="auto" w:fill="auto"/>
        <w:spacing w:line="300" w:lineRule="auto"/>
        <w:ind w:firstLine="740"/>
        <w:rPr>
          <w:sz w:val="22"/>
          <w:szCs w:val="22"/>
        </w:rPr>
      </w:pPr>
      <w:r w:rsidRPr="00BE4307">
        <w:rPr>
          <w:sz w:val="22"/>
          <w:szCs w:val="22"/>
        </w:rPr>
        <w:t>Учебны</w:t>
      </w:r>
      <w:r w:rsidR="002472BC">
        <w:rPr>
          <w:sz w:val="22"/>
          <w:szCs w:val="22"/>
        </w:rPr>
        <w:t>й план Программы рассчитан на 40</w:t>
      </w:r>
      <w:r w:rsidRPr="00BE4307">
        <w:rPr>
          <w:sz w:val="22"/>
          <w:szCs w:val="22"/>
        </w:rPr>
        <w:t xml:space="preserve"> н</w:t>
      </w:r>
      <w:r w:rsidR="002472BC">
        <w:rPr>
          <w:sz w:val="22"/>
          <w:szCs w:val="22"/>
        </w:rPr>
        <w:t>едель</w:t>
      </w:r>
      <w:r w:rsidRPr="00BE4307">
        <w:rPr>
          <w:sz w:val="22"/>
          <w:szCs w:val="22"/>
        </w:rPr>
        <w:t xml:space="preserve"> непосредственно в условиях учреждения и допо</w:t>
      </w:r>
      <w:r w:rsidRPr="00BE4307">
        <w:rPr>
          <w:sz w:val="22"/>
          <w:szCs w:val="22"/>
        </w:rPr>
        <w:t>л</w:t>
      </w:r>
      <w:r w:rsidRPr="00BE4307">
        <w:rPr>
          <w:sz w:val="22"/>
          <w:szCs w:val="22"/>
        </w:rPr>
        <w:t xml:space="preserve">нительные 2 недели на период активного отдыха обучающихся в спортивно-оздоровительном лагере. </w:t>
      </w:r>
    </w:p>
    <w:p w:rsidR="00D7666E" w:rsidRPr="00BE4307" w:rsidRDefault="00D7666E" w:rsidP="002472BC">
      <w:pPr>
        <w:pStyle w:val="a6"/>
        <w:shd w:val="clear" w:color="auto" w:fill="auto"/>
        <w:spacing w:line="300" w:lineRule="auto"/>
        <w:ind w:firstLine="740"/>
        <w:rPr>
          <w:sz w:val="22"/>
          <w:szCs w:val="22"/>
        </w:rPr>
      </w:pPr>
      <w:r w:rsidRPr="00BE4307">
        <w:rPr>
          <w:sz w:val="22"/>
          <w:szCs w:val="22"/>
        </w:rPr>
        <w:t xml:space="preserve">Продолжительность одного тренировочного занятия рассчитывается в академических часах (45 мин) с </w:t>
      </w:r>
      <w:r w:rsidR="002472BC">
        <w:rPr>
          <w:sz w:val="22"/>
          <w:szCs w:val="22"/>
        </w:rPr>
        <w:t>учетом возрастных особенностей.</w:t>
      </w:r>
    </w:p>
    <w:p w:rsidR="00D7666E" w:rsidRPr="00BE4307" w:rsidRDefault="00D7666E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Количество часов в неделю запланировано в пределах нормативов максимального объема тре</w:t>
      </w:r>
      <w:r w:rsidRPr="00BE4307">
        <w:rPr>
          <w:sz w:val="22"/>
          <w:szCs w:val="22"/>
        </w:rPr>
        <w:softHyphen/>
        <w:t>нировочной нагрузки, с учетом занятости обучающихся в общеобразовательных школах, а также с учетом временных рамок проведения занятий согласно СанПиН 2.4.4.3172-14 от 4.07.2014г.</w:t>
      </w:r>
    </w:p>
    <w:p w:rsidR="00D7666E" w:rsidRPr="00BE4307" w:rsidRDefault="00D7666E" w:rsidP="00BE4307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На основании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</w:t>
      </w:r>
      <w:r w:rsidRPr="00BE4307">
        <w:rPr>
          <w:sz w:val="22"/>
          <w:szCs w:val="22"/>
        </w:rPr>
        <w:softHyphen/>
        <w:t>кретной учебно-тренировочной группы, учитывая подготовленность обучающихся.</w:t>
      </w:r>
    </w:p>
    <w:p w:rsidR="00D7666E" w:rsidRPr="00BE4307" w:rsidRDefault="00D7666E" w:rsidP="00BE4307">
      <w:pPr>
        <w:pStyle w:val="a6"/>
        <w:shd w:val="clear" w:color="auto" w:fill="auto"/>
        <w:tabs>
          <w:tab w:val="left" w:pos="1163"/>
        </w:tabs>
        <w:spacing w:line="300" w:lineRule="auto"/>
        <w:ind w:firstLine="709"/>
        <w:rPr>
          <w:b/>
          <w:sz w:val="22"/>
          <w:szCs w:val="22"/>
        </w:rPr>
      </w:pPr>
      <w:r w:rsidRPr="00BE4307">
        <w:rPr>
          <w:b/>
          <w:sz w:val="22"/>
          <w:szCs w:val="22"/>
        </w:rPr>
        <w:t>7.Проведение промежуточной аттестации обучающихся</w:t>
      </w:r>
    </w:p>
    <w:p w:rsidR="00D7666E" w:rsidRPr="00BE4307" w:rsidRDefault="00D7666E" w:rsidP="00BE4307">
      <w:pPr>
        <w:pStyle w:val="a6"/>
        <w:shd w:val="clear" w:color="auto" w:fill="auto"/>
        <w:spacing w:line="300" w:lineRule="auto"/>
        <w:ind w:firstLine="709"/>
        <w:rPr>
          <w:b/>
          <w:sz w:val="22"/>
          <w:szCs w:val="22"/>
        </w:rPr>
      </w:pPr>
      <w:r w:rsidRPr="00BE4307">
        <w:rPr>
          <w:b/>
          <w:sz w:val="22"/>
          <w:szCs w:val="22"/>
        </w:rPr>
        <w:t>7.1. Цель, задачи и функции промежуточной аттестации обучающихся</w:t>
      </w:r>
    </w:p>
    <w:p w:rsidR="009A47F9" w:rsidRDefault="00D766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b/>
          <w:sz w:val="22"/>
          <w:szCs w:val="22"/>
        </w:rPr>
        <w:t>Цель:</w:t>
      </w:r>
      <w:r w:rsidRPr="00BE4307">
        <w:rPr>
          <w:sz w:val="22"/>
          <w:szCs w:val="22"/>
        </w:rPr>
        <w:t xml:space="preserve"> определение уровня развития общих и специальных физических качеств обучающихся, необх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димых для занятий конкретным видом спорта на последующем этапе учреждения.</w:t>
      </w:r>
      <w:bookmarkStart w:id="0" w:name="bookmark0"/>
    </w:p>
    <w:p w:rsidR="009A47F9" w:rsidRDefault="00D7666E" w:rsidP="009A47F9">
      <w:pPr>
        <w:pStyle w:val="a6"/>
        <w:shd w:val="clear" w:color="auto" w:fill="auto"/>
        <w:spacing w:line="300" w:lineRule="auto"/>
        <w:ind w:firstLine="709"/>
        <w:rPr>
          <w:b/>
          <w:sz w:val="22"/>
          <w:szCs w:val="22"/>
        </w:rPr>
      </w:pPr>
      <w:r w:rsidRPr="00BE4307">
        <w:rPr>
          <w:b/>
          <w:sz w:val="22"/>
          <w:szCs w:val="22"/>
        </w:rPr>
        <w:t>Задачи:</w:t>
      </w:r>
      <w:bookmarkEnd w:id="0"/>
    </w:p>
    <w:p w:rsidR="009A47F9" w:rsidRDefault="00D766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- выявление степени </w:t>
      </w:r>
      <w:proofErr w:type="spellStart"/>
      <w:r w:rsidRPr="00BE4307">
        <w:rPr>
          <w:sz w:val="22"/>
          <w:szCs w:val="22"/>
        </w:rPr>
        <w:t>сформированности</w:t>
      </w:r>
      <w:proofErr w:type="spellEnd"/>
      <w:r w:rsidRPr="00BE4307">
        <w:rPr>
          <w:sz w:val="22"/>
          <w:szCs w:val="22"/>
        </w:rPr>
        <w:t xml:space="preserve"> практических умений и навыков детей в выбранном ими виде спорта;</w:t>
      </w:r>
    </w:p>
    <w:p w:rsidR="009A47F9" w:rsidRDefault="00D766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- анализ полноты реализации учебной программы по видам спорта; определение уровня подготовле</w:t>
      </w:r>
      <w:r w:rsidRPr="00BE4307">
        <w:rPr>
          <w:sz w:val="22"/>
          <w:szCs w:val="22"/>
        </w:rPr>
        <w:t>н</w:t>
      </w:r>
      <w:r w:rsidRPr="00BE4307">
        <w:rPr>
          <w:sz w:val="22"/>
          <w:szCs w:val="22"/>
        </w:rPr>
        <w:t>ности обучающихся, динамика роста их результатов;</w:t>
      </w:r>
    </w:p>
    <w:p w:rsidR="009A47F9" w:rsidRDefault="00D766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- определение соотношения прогнозируемых и реальных результатов учебно-тренировочной деятел</w:t>
      </w:r>
      <w:r w:rsidRPr="00BE4307">
        <w:rPr>
          <w:sz w:val="22"/>
          <w:szCs w:val="22"/>
        </w:rPr>
        <w:t>ь</w:t>
      </w:r>
      <w:r w:rsidRPr="00BE4307">
        <w:rPr>
          <w:sz w:val="22"/>
          <w:szCs w:val="22"/>
        </w:rPr>
        <w:t>ности;</w:t>
      </w:r>
    </w:p>
    <w:p w:rsidR="009A47F9" w:rsidRDefault="00D766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- выявление причин, препятствующих полноценной реализации учебной программы;</w:t>
      </w:r>
    </w:p>
    <w:p w:rsidR="009A47F9" w:rsidRPr="002472BC" w:rsidRDefault="00D7666E" w:rsidP="002472BC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- внесение </w:t>
      </w:r>
      <w:proofErr w:type="gramStart"/>
      <w:r w:rsidRPr="00BE4307">
        <w:rPr>
          <w:sz w:val="22"/>
          <w:szCs w:val="22"/>
        </w:rPr>
        <w:t>необходимых</w:t>
      </w:r>
      <w:proofErr w:type="gramEnd"/>
      <w:r w:rsidRPr="00BE4307">
        <w:rPr>
          <w:sz w:val="22"/>
          <w:szCs w:val="22"/>
        </w:rPr>
        <w:t xml:space="preserve"> корректив в содержание и методику учебно-тренировочного процесса.</w:t>
      </w:r>
    </w:p>
    <w:p w:rsidR="009A47F9" w:rsidRDefault="00D7666E" w:rsidP="009A47F9">
      <w:pPr>
        <w:pStyle w:val="a6"/>
        <w:shd w:val="clear" w:color="auto" w:fill="auto"/>
        <w:spacing w:line="300" w:lineRule="auto"/>
        <w:ind w:firstLine="709"/>
        <w:rPr>
          <w:b/>
          <w:sz w:val="22"/>
          <w:szCs w:val="22"/>
        </w:rPr>
      </w:pPr>
      <w:r w:rsidRPr="00BE4307">
        <w:rPr>
          <w:b/>
          <w:sz w:val="22"/>
          <w:szCs w:val="22"/>
        </w:rPr>
        <w:t>Функции:</w:t>
      </w:r>
    </w:p>
    <w:p w:rsidR="00D7666E" w:rsidRPr="009A47F9" w:rsidRDefault="006A7529" w:rsidP="009A47F9">
      <w:pPr>
        <w:pStyle w:val="a6"/>
        <w:shd w:val="clear" w:color="auto" w:fill="auto"/>
        <w:spacing w:line="300" w:lineRule="auto"/>
        <w:ind w:firstLine="709"/>
        <w:rPr>
          <w:b/>
          <w:sz w:val="22"/>
          <w:szCs w:val="22"/>
        </w:rPr>
      </w:pPr>
      <w:r w:rsidRPr="00BE4307">
        <w:rPr>
          <w:sz w:val="22"/>
          <w:szCs w:val="22"/>
        </w:rPr>
        <w:t>- учебная, т.к. создает дополнительные условия для обобщения осмысления обучающимися получе</w:t>
      </w:r>
      <w:r w:rsidRPr="00BE4307">
        <w:rPr>
          <w:sz w:val="22"/>
          <w:szCs w:val="22"/>
        </w:rPr>
        <w:t>н</w:t>
      </w:r>
      <w:r w:rsidRPr="00BE4307">
        <w:rPr>
          <w:sz w:val="22"/>
          <w:szCs w:val="22"/>
        </w:rPr>
        <w:t>ных теоретических и практических знаний, умений и навыков;</w:t>
      </w:r>
    </w:p>
    <w:p w:rsidR="006A7529" w:rsidRPr="00BE4307" w:rsidRDefault="006A7529" w:rsidP="00BE4307">
      <w:pPr>
        <w:pStyle w:val="13"/>
        <w:keepNext/>
        <w:keepLines/>
        <w:shd w:val="clear" w:color="auto" w:fill="auto"/>
        <w:spacing w:after="0" w:line="300" w:lineRule="auto"/>
        <w:rPr>
          <w:sz w:val="22"/>
          <w:szCs w:val="22"/>
        </w:rPr>
      </w:pPr>
      <w:r w:rsidRPr="00BE4307">
        <w:rPr>
          <w:sz w:val="22"/>
          <w:szCs w:val="22"/>
        </w:rPr>
        <w:t xml:space="preserve">- воспитательная, т.к. является стимулом к </w:t>
      </w:r>
      <w:r w:rsidR="00D07703" w:rsidRPr="00BE4307">
        <w:rPr>
          <w:sz w:val="22"/>
          <w:szCs w:val="22"/>
        </w:rPr>
        <w:t>самосовершенствованию; развивающая, т.к. позволяет во</w:t>
      </w:r>
      <w:r w:rsidR="00D07703" w:rsidRPr="00BE4307">
        <w:rPr>
          <w:sz w:val="22"/>
          <w:szCs w:val="22"/>
        </w:rPr>
        <w:t>с</w:t>
      </w:r>
      <w:r w:rsidR="00D07703" w:rsidRPr="00BE4307">
        <w:rPr>
          <w:sz w:val="22"/>
          <w:szCs w:val="22"/>
        </w:rPr>
        <w:t>питанникам осознать уровень их физического развития и определить перспективы;</w:t>
      </w:r>
    </w:p>
    <w:p w:rsidR="00D07703" w:rsidRPr="00BE4307" w:rsidRDefault="00D07703" w:rsidP="00BE4307">
      <w:pPr>
        <w:pStyle w:val="13"/>
        <w:keepNext/>
        <w:keepLines/>
        <w:shd w:val="clear" w:color="auto" w:fill="auto"/>
        <w:spacing w:after="0" w:line="300" w:lineRule="auto"/>
        <w:rPr>
          <w:sz w:val="22"/>
          <w:szCs w:val="22"/>
        </w:rPr>
      </w:pPr>
      <w:r w:rsidRPr="00BE4307">
        <w:rPr>
          <w:sz w:val="22"/>
          <w:szCs w:val="22"/>
        </w:rPr>
        <w:t>- коррекционная, т.к. позволяет тренеру-препо</w:t>
      </w:r>
      <w:r w:rsidR="00334638" w:rsidRPr="00BE4307">
        <w:rPr>
          <w:sz w:val="22"/>
          <w:szCs w:val="22"/>
        </w:rPr>
        <w:t>д</w:t>
      </w:r>
      <w:r w:rsidRPr="00BE4307">
        <w:rPr>
          <w:sz w:val="22"/>
          <w:szCs w:val="22"/>
        </w:rPr>
        <w:t>авателю своевременно выявить и устранить объек</w:t>
      </w:r>
      <w:r w:rsidR="00334638" w:rsidRPr="00BE4307">
        <w:rPr>
          <w:sz w:val="22"/>
          <w:szCs w:val="22"/>
        </w:rPr>
        <w:t>ти</w:t>
      </w:r>
      <w:r w:rsidR="00334638" w:rsidRPr="00BE4307">
        <w:rPr>
          <w:sz w:val="22"/>
          <w:szCs w:val="22"/>
        </w:rPr>
        <w:t>в</w:t>
      </w:r>
      <w:r w:rsidR="00334638" w:rsidRPr="00BE4307">
        <w:rPr>
          <w:sz w:val="22"/>
          <w:szCs w:val="22"/>
        </w:rPr>
        <w:t>ные и субъективные недостатки учебно-тренировочного процесса;</w:t>
      </w:r>
    </w:p>
    <w:p w:rsidR="007623F3" w:rsidRPr="009A47F9" w:rsidRDefault="00334638" w:rsidP="009A47F9">
      <w:pPr>
        <w:pStyle w:val="13"/>
        <w:keepNext/>
        <w:keepLines/>
        <w:shd w:val="clear" w:color="auto" w:fill="auto"/>
        <w:spacing w:after="0" w:line="300" w:lineRule="auto"/>
        <w:rPr>
          <w:sz w:val="22"/>
          <w:szCs w:val="22"/>
        </w:rPr>
      </w:pPr>
      <w:r w:rsidRPr="00BE4307">
        <w:rPr>
          <w:sz w:val="22"/>
          <w:szCs w:val="22"/>
        </w:rPr>
        <w:t>- социально-психологическая, т.к. дает каждому обучающемуся возможность пережить «ситуацию у</w:t>
      </w:r>
      <w:r w:rsidRPr="00BE4307">
        <w:rPr>
          <w:sz w:val="22"/>
          <w:szCs w:val="22"/>
        </w:rPr>
        <w:t>с</w:t>
      </w:r>
      <w:r w:rsidRPr="00BE4307">
        <w:rPr>
          <w:sz w:val="22"/>
          <w:szCs w:val="22"/>
        </w:rPr>
        <w:t>пеха».</w:t>
      </w:r>
    </w:p>
    <w:p w:rsidR="007623F3" w:rsidRPr="00BE4307" w:rsidRDefault="00F26D6E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7.2. Формы проведения промежуточной аттестации обучающихся</w:t>
      </w:r>
    </w:p>
    <w:p w:rsidR="00F26D6E" w:rsidRPr="00BE4307" w:rsidRDefault="00F26D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lastRenderedPageBreak/>
        <w:t>Промежуточная аттестация обучающихся проводится в форме контрольно-приемных и кон</w:t>
      </w:r>
      <w:r w:rsidRPr="00BE4307">
        <w:rPr>
          <w:sz w:val="22"/>
          <w:szCs w:val="22"/>
        </w:rPr>
        <w:softHyphen/>
        <w:t>трольно-переводных нормативов. Прием контрольно-приемных нормативов проводится в начале учебного года в се</w:t>
      </w:r>
      <w:r w:rsidRPr="00BE4307">
        <w:rPr>
          <w:sz w:val="22"/>
          <w:szCs w:val="22"/>
        </w:rPr>
        <w:t>н</w:t>
      </w:r>
      <w:r w:rsidRPr="00BE4307">
        <w:rPr>
          <w:sz w:val="22"/>
          <w:szCs w:val="22"/>
        </w:rPr>
        <w:t>тябре-октябре. Прием контрольно-переводных нормативов проводится в конце учебного года в апреле-мае.</w:t>
      </w:r>
    </w:p>
    <w:p w:rsidR="00F26D6E" w:rsidRPr="00BE4307" w:rsidRDefault="00F26D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Критерии оценки уровня развития общих и специально-физических качеств определяются тренером-преподавателем на основании программных требований и в соответствии с этапом спортивной подготовки.</w:t>
      </w:r>
    </w:p>
    <w:p w:rsidR="00F26D6E" w:rsidRPr="00BE4307" w:rsidRDefault="00F26D6E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Критерии оценки результативности приема нормативов:</w:t>
      </w:r>
    </w:p>
    <w:p w:rsidR="00F26D6E" w:rsidRPr="00BE4307" w:rsidRDefault="00F26D6E" w:rsidP="009A47F9">
      <w:pPr>
        <w:pStyle w:val="a6"/>
        <w:numPr>
          <w:ilvl w:val="0"/>
          <w:numId w:val="16"/>
        </w:numPr>
        <w:shd w:val="clear" w:color="auto" w:fill="auto"/>
        <w:tabs>
          <w:tab w:val="left" w:pos="1102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Достижение прогнозируемых результатов выполнения программы каждым обучающимся:</w:t>
      </w:r>
    </w:p>
    <w:p w:rsidR="00F26D6E" w:rsidRPr="00BE4307" w:rsidRDefault="00C336F8" w:rsidP="009A47F9">
      <w:pPr>
        <w:pStyle w:val="a6"/>
        <w:shd w:val="clear" w:color="auto" w:fill="auto"/>
        <w:tabs>
          <w:tab w:val="left" w:pos="1034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- </w:t>
      </w:r>
      <w:r w:rsidR="00F26D6E" w:rsidRPr="00BE4307">
        <w:rPr>
          <w:sz w:val="22"/>
          <w:szCs w:val="22"/>
        </w:rPr>
        <w:t>нормативные требования по сдаче контрольных нормативов считаются выполненными, если об</w:t>
      </w:r>
      <w:r w:rsidR="00F26D6E" w:rsidRPr="00BE4307">
        <w:rPr>
          <w:sz w:val="22"/>
          <w:szCs w:val="22"/>
        </w:rPr>
        <w:t>у</w:t>
      </w:r>
      <w:r w:rsidR="00F26D6E" w:rsidRPr="00BE4307">
        <w:rPr>
          <w:sz w:val="22"/>
          <w:szCs w:val="22"/>
        </w:rPr>
        <w:t>чающийся сдал все нормативы или не сдал не более двух нормативов.</w:t>
      </w:r>
    </w:p>
    <w:p w:rsidR="00F26D6E" w:rsidRPr="00BE4307" w:rsidRDefault="00C336F8" w:rsidP="009A47F9">
      <w:pPr>
        <w:pStyle w:val="a6"/>
        <w:shd w:val="clear" w:color="auto" w:fill="auto"/>
        <w:tabs>
          <w:tab w:val="left" w:pos="1014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- </w:t>
      </w:r>
      <w:r w:rsidR="00F26D6E" w:rsidRPr="00BE4307">
        <w:rPr>
          <w:sz w:val="22"/>
          <w:szCs w:val="22"/>
        </w:rPr>
        <w:t>нормативные требования по сдаче контрольных нормативов считаются невыполненными, если об</w:t>
      </w:r>
      <w:r w:rsidR="00F26D6E" w:rsidRPr="00BE4307">
        <w:rPr>
          <w:sz w:val="22"/>
          <w:szCs w:val="22"/>
        </w:rPr>
        <w:t>у</w:t>
      </w:r>
      <w:r w:rsidR="00F26D6E" w:rsidRPr="00BE4307">
        <w:rPr>
          <w:sz w:val="22"/>
          <w:szCs w:val="22"/>
        </w:rPr>
        <w:t>чающийся не сдал 3 и более норматива.</w:t>
      </w:r>
    </w:p>
    <w:p w:rsidR="00F26D6E" w:rsidRPr="00BE4307" w:rsidRDefault="00F26D6E" w:rsidP="009A47F9">
      <w:pPr>
        <w:pStyle w:val="a6"/>
        <w:numPr>
          <w:ilvl w:val="0"/>
          <w:numId w:val="16"/>
        </w:numPr>
        <w:shd w:val="clear" w:color="auto" w:fill="auto"/>
        <w:tabs>
          <w:tab w:val="left" w:pos="1192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Качество выполнения учебной программы тренером-преподавателем считается удовлетвори</w:t>
      </w:r>
      <w:r w:rsidRPr="00BE4307">
        <w:rPr>
          <w:sz w:val="22"/>
          <w:szCs w:val="22"/>
        </w:rPr>
        <w:softHyphen/>
        <w:t>тельным. если нормативные требования выполняют более 50% обучающихся.</w:t>
      </w:r>
    </w:p>
    <w:p w:rsidR="00F26D6E" w:rsidRPr="00BE4307" w:rsidRDefault="00F26D6E" w:rsidP="009A47F9">
      <w:pPr>
        <w:pStyle w:val="a6"/>
        <w:numPr>
          <w:ilvl w:val="0"/>
          <w:numId w:val="16"/>
        </w:numPr>
        <w:shd w:val="clear" w:color="auto" w:fill="auto"/>
        <w:tabs>
          <w:tab w:val="left" w:pos="1150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Обоснованность перевода обучающихся на следующий этап обучения:</w:t>
      </w:r>
    </w:p>
    <w:p w:rsidR="00F26D6E" w:rsidRPr="00BE4307" w:rsidRDefault="00C336F8" w:rsidP="009A47F9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- </w:t>
      </w:r>
      <w:r w:rsidR="00F26D6E" w:rsidRPr="00BE4307">
        <w:rPr>
          <w:sz w:val="22"/>
          <w:szCs w:val="22"/>
        </w:rPr>
        <w:t>перевод учащихся, в том числе досрочно, на следующий этап подготовки, в другую группу подгото</w:t>
      </w:r>
      <w:r w:rsidR="00F26D6E" w:rsidRPr="00BE4307">
        <w:rPr>
          <w:sz w:val="22"/>
          <w:szCs w:val="22"/>
        </w:rPr>
        <w:t>в</w:t>
      </w:r>
      <w:r w:rsidR="00F26D6E" w:rsidRPr="00BE4307">
        <w:rPr>
          <w:sz w:val="22"/>
          <w:szCs w:val="22"/>
        </w:rPr>
        <w:t>ки, осуществляется приказом директора, с учетом решения тренерского совета на основании результатов ко</w:t>
      </w:r>
      <w:r w:rsidR="00F26D6E" w:rsidRPr="00BE4307">
        <w:rPr>
          <w:sz w:val="22"/>
          <w:szCs w:val="22"/>
        </w:rPr>
        <w:t>н</w:t>
      </w:r>
      <w:r w:rsidR="00F26D6E" w:rsidRPr="00BE4307">
        <w:rPr>
          <w:sz w:val="22"/>
          <w:szCs w:val="22"/>
        </w:rPr>
        <w:t>трольно-переводных нормативов, а также при отсутствии медицинских противопока</w:t>
      </w:r>
      <w:r w:rsidR="00F26D6E" w:rsidRPr="00BE4307">
        <w:rPr>
          <w:sz w:val="22"/>
          <w:szCs w:val="22"/>
        </w:rPr>
        <w:softHyphen/>
        <w:t>заний.</w:t>
      </w:r>
    </w:p>
    <w:p w:rsidR="00254C4F" w:rsidRPr="00BE4307" w:rsidRDefault="009A47F9" w:rsidP="009A47F9">
      <w:pPr>
        <w:pStyle w:val="a6"/>
        <w:shd w:val="clear" w:color="auto" w:fill="auto"/>
        <w:tabs>
          <w:tab w:val="left" w:pos="1136"/>
        </w:tabs>
        <w:spacing w:line="300" w:lineRule="auto"/>
        <w:ind w:left="131" w:firstLine="578"/>
        <w:rPr>
          <w:b/>
          <w:sz w:val="22"/>
          <w:szCs w:val="22"/>
        </w:rPr>
      </w:pPr>
      <w:r>
        <w:rPr>
          <w:b/>
          <w:sz w:val="22"/>
          <w:szCs w:val="22"/>
        </w:rPr>
        <w:t>8.</w:t>
      </w:r>
      <w:r w:rsidR="00254C4F" w:rsidRPr="00BE4307">
        <w:rPr>
          <w:b/>
          <w:sz w:val="22"/>
          <w:szCs w:val="22"/>
        </w:rPr>
        <w:t>Результаты выполнения образовательной программы</w:t>
      </w:r>
    </w:p>
    <w:p w:rsidR="00254C4F" w:rsidRPr="00BE4307" w:rsidRDefault="00254C4F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rStyle w:val="a9"/>
          <w:sz w:val="22"/>
          <w:szCs w:val="22"/>
        </w:rPr>
        <w:t>8.1. Модель</w:t>
      </w:r>
      <w:r w:rsidR="002472BC">
        <w:rPr>
          <w:rStyle w:val="a9"/>
          <w:sz w:val="22"/>
          <w:szCs w:val="22"/>
        </w:rPr>
        <w:t xml:space="preserve"> </w:t>
      </w:r>
      <w:r w:rsidRPr="00BE4307">
        <w:rPr>
          <w:b/>
          <w:sz w:val="22"/>
          <w:szCs w:val="22"/>
        </w:rPr>
        <w:t>выпускника</w:t>
      </w:r>
      <w:r w:rsidRPr="00BE4307">
        <w:rPr>
          <w:rStyle w:val="a9"/>
          <w:sz w:val="22"/>
          <w:szCs w:val="22"/>
        </w:rPr>
        <w:t xml:space="preserve"> МБУДО</w:t>
      </w:r>
      <w:proofErr w:type="gramStart"/>
      <w:r w:rsidRPr="00BE4307">
        <w:rPr>
          <w:b/>
          <w:sz w:val="22"/>
          <w:szCs w:val="22"/>
        </w:rPr>
        <w:t>«</w:t>
      </w:r>
      <w:proofErr w:type="spellStart"/>
      <w:r w:rsidRPr="00BE4307">
        <w:rPr>
          <w:b/>
          <w:sz w:val="22"/>
          <w:szCs w:val="22"/>
        </w:rPr>
        <w:t>Т</w:t>
      </w:r>
      <w:proofErr w:type="gramEnd"/>
      <w:r w:rsidRPr="00BE4307">
        <w:rPr>
          <w:b/>
          <w:sz w:val="22"/>
          <w:szCs w:val="22"/>
        </w:rPr>
        <w:t>емннковская</w:t>
      </w:r>
      <w:proofErr w:type="spellEnd"/>
      <w:r w:rsidRPr="00BE4307">
        <w:rPr>
          <w:rStyle w:val="a9"/>
          <w:sz w:val="22"/>
          <w:szCs w:val="22"/>
        </w:rPr>
        <w:t xml:space="preserve"> ДЮСШ»</w:t>
      </w:r>
    </w:p>
    <w:p w:rsidR="00254C4F" w:rsidRPr="00BE4307" w:rsidRDefault="00254C4F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Модель выпускника МБУДО «Темннковская ДЮСШ»- это предполагаемый результат совмест</w:t>
      </w:r>
      <w:r w:rsidRPr="00BE4307">
        <w:rPr>
          <w:sz w:val="22"/>
          <w:szCs w:val="22"/>
        </w:rPr>
        <w:softHyphen/>
        <w:t>ной де</w:t>
      </w:r>
      <w:r w:rsidRPr="00BE4307">
        <w:rPr>
          <w:sz w:val="22"/>
          <w:szCs w:val="22"/>
        </w:rPr>
        <w:t>я</w:t>
      </w:r>
      <w:r w:rsidRPr="00BE4307">
        <w:rPr>
          <w:sz w:val="22"/>
          <w:szCs w:val="22"/>
        </w:rPr>
        <w:t>тельности учреждения и семьи, характеризующий их представления о наиболее важных каче</w:t>
      </w:r>
      <w:r w:rsidRPr="00BE4307">
        <w:rPr>
          <w:sz w:val="22"/>
          <w:szCs w:val="22"/>
        </w:rPr>
        <w:softHyphen/>
        <w:t>ствах личности ребенка, которыми должен обладать выпускник спортивной школы.</w:t>
      </w:r>
    </w:p>
    <w:p w:rsidR="00254C4F" w:rsidRPr="00BE4307" w:rsidRDefault="00254C4F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  <w:u w:val="single"/>
        </w:rPr>
        <w:t>Характеристика личности выпускника: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1048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личность, владеющая знаниями о физической культуре,</w:t>
      </w:r>
      <w:r w:rsidRPr="00BE4307">
        <w:rPr>
          <w:rStyle w:val="16pt"/>
          <w:sz w:val="22"/>
          <w:szCs w:val="22"/>
        </w:rPr>
        <w:t xml:space="preserve"> её</w:t>
      </w:r>
      <w:r w:rsidRPr="00BE4307">
        <w:rPr>
          <w:sz w:val="22"/>
          <w:szCs w:val="22"/>
        </w:rPr>
        <w:t xml:space="preserve"> роли в формировании здорового образа жизни и сохранении творческого долголетия;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1027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личность, имеющая потребность в здоровом образе жизни и в регулярных занятиях спортом, </w:t>
      </w:r>
      <w:r w:rsidRPr="00BE4307">
        <w:rPr>
          <w:rStyle w:val="a9"/>
          <w:b w:val="0"/>
          <w:sz w:val="22"/>
          <w:szCs w:val="22"/>
        </w:rPr>
        <w:t>обл</w:t>
      </w:r>
      <w:r w:rsidRPr="00BE4307">
        <w:rPr>
          <w:rStyle w:val="a9"/>
          <w:b w:val="0"/>
          <w:sz w:val="22"/>
          <w:szCs w:val="22"/>
        </w:rPr>
        <w:t>а</w:t>
      </w:r>
      <w:r w:rsidRPr="00BE4307">
        <w:rPr>
          <w:rStyle w:val="a9"/>
          <w:b w:val="0"/>
          <w:sz w:val="22"/>
          <w:szCs w:val="22"/>
        </w:rPr>
        <w:t>дающая</w:t>
      </w:r>
      <w:r w:rsidRPr="00BE4307">
        <w:rPr>
          <w:sz w:val="22"/>
          <w:szCs w:val="22"/>
        </w:rPr>
        <w:t xml:space="preserve"> высоким уровнем физического развития, интеллектуальной культуры труда, эмоций и </w:t>
      </w:r>
      <w:r w:rsidRPr="00BE4307">
        <w:rPr>
          <w:rStyle w:val="a9"/>
          <w:b w:val="0"/>
          <w:sz w:val="22"/>
          <w:szCs w:val="22"/>
        </w:rPr>
        <w:t>чувств;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1014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личность, компетентная в физкультурно-оздоровительной и спортивно- оздоровительной дея</w:t>
      </w:r>
      <w:r w:rsidRPr="00BE4307">
        <w:rPr>
          <w:sz w:val="22"/>
          <w:szCs w:val="22"/>
        </w:rPr>
        <w:softHyphen/>
      </w:r>
      <w:r w:rsidRPr="00BE4307">
        <w:rPr>
          <w:rStyle w:val="a9"/>
          <w:b w:val="0"/>
          <w:sz w:val="22"/>
          <w:szCs w:val="22"/>
        </w:rPr>
        <w:t>тельности,</w:t>
      </w:r>
      <w:r w:rsidRPr="00BE4307">
        <w:rPr>
          <w:sz w:val="22"/>
          <w:szCs w:val="22"/>
        </w:rPr>
        <w:t>в индивидуальных и коллективных формах занятий физическими упражнениями;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99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гармонически развитая, социально ориентированная личность, способная к самореализации.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1034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личность, уважающая себя, осознающая свою ценность и признающая ценность другой лич</w:t>
      </w:r>
      <w:r w:rsidRPr="00BE4307">
        <w:rPr>
          <w:sz w:val="22"/>
          <w:szCs w:val="22"/>
        </w:rPr>
        <w:softHyphen/>
        <w:t>ности, способная принять верное решение в ситуации морального выбора и нести ответственность перед собой и о</w:t>
      </w:r>
      <w:r w:rsidRPr="00BE4307">
        <w:rPr>
          <w:sz w:val="22"/>
          <w:szCs w:val="22"/>
        </w:rPr>
        <w:t>б</w:t>
      </w:r>
      <w:r w:rsidRPr="00BE4307">
        <w:rPr>
          <w:sz w:val="22"/>
          <w:szCs w:val="22"/>
        </w:rPr>
        <w:t>ществом;</w:t>
      </w:r>
    </w:p>
    <w:p w:rsidR="00254C4F" w:rsidRPr="00BE4307" w:rsidRDefault="00254C4F" w:rsidP="009A47F9">
      <w:pPr>
        <w:pStyle w:val="a6"/>
        <w:shd w:val="clear" w:color="auto" w:fill="auto"/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  <w:u w:val="single"/>
        </w:rPr>
        <w:t>Выпускник МБУДО «Темннковская</w:t>
      </w:r>
      <w:r w:rsidRPr="00BE4307">
        <w:rPr>
          <w:rStyle w:val="15"/>
          <w:sz w:val="22"/>
          <w:szCs w:val="22"/>
        </w:rPr>
        <w:t xml:space="preserve"> ДЮСШ»</w:t>
      </w:r>
      <w:r w:rsidRPr="00BE4307">
        <w:rPr>
          <w:sz w:val="22"/>
          <w:szCs w:val="22"/>
          <w:u w:val="single"/>
        </w:rPr>
        <w:t xml:space="preserve"> должен знать: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8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теоретические основы по физическому воспитанию;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8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спортивную терминологию;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8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алгоритм выполнения упражнений;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92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правила действий по выбранному виду спорта;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99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правила и способы ведения здорового образа жизни,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1000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основы медицинских знаний и способы оказания первой помощи, правила поведения в социу</w:t>
      </w:r>
      <w:r w:rsidRPr="00BE4307">
        <w:rPr>
          <w:sz w:val="22"/>
          <w:szCs w:val="22"/>
        </w:rPr>
        <w:softHyphen/>
        <w:t>ме.</w:t>
      </w:r>
    </w:p>
    <w:p w:rsidR="00254C4F" w:rsidRPr="00BE4307" w:rsidRDefault="00254C4F" w:rsidP="009A47F9">
      <w:pPr>
        <w:pStyle w:val="a6"/>
        <w:shd w:val="clear" w:color="auto" w:fill="auto"/>
        <w:tabs>
          <w:tab w:val="left" w:pos="1061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  <w:u w:val="single"/>
        </w:rPr>
        <w:t>Выпускник МБУДО «Темннковская</w:t>
      </w:r>
      <w:r w:rsidRPr="00BE4307">
        <w:rPr>
          <w:rStyle w:val="15"/>
          <w:sz w:val="22"/>
          <w:szCs w:val="22"/>
        </w:rPr>
        <w:t xml:space="preserve"> ДЮСШ»</w:t>
      </w:r>
      <w:r w:rsidRPr="00BE4307">
        <w:rPr>
          <w:sz w:val="22"/>
          <w:szCs w:val="22"/>
          <w:u w:val="single"/>
        </w:rPr>
        <w:t xml:space="preserve"> должен</w:t>
      </w:r>
      <w:r w:rsidRPr="00BE4307">
        <w:rPr>
          <w:sz w:val="22"/>
          <w:szCs w:val="22"/>
        </w:rPr>
        <w:t xml:space="preserve"> уметь: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1061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организовывать свою деятельность в соответствии с принципами здорового образа жизни,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99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развивать и совершенствовать общие и специальные физические качества,</w:t>
      </w:r>
    </w:p>
    <w:p w:rsidR="00254C4F" w:rsidRPr="00BE4307" w:rsidRDefault="00254C4F" w:rsidP="009A47F9">
      <w:pPr>
        <w:pStyle w:val="a6"/>
        <w:numPr>
          <w:ilvl w:val="0"/>
          <w:numId w:val="14"/>
        </w:numPr>
        <w:shd w:val="clear" w:color="auto" w:fill="auto"/>
        <w:tabs>
          <w:tab w:val="left" w:pos="992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правильно выполнять действия по выбранному виду спорта.</w:t>
      </w:r>
    </w:p>
    <w:p w:rsidR="00254C4F" w:rsidRPr="00BE4307" w:rsidRDefault="00BB2720" w:rsidP="00BB2720">
      <w:pPr>
        <w:pStyle w:val="a6"/>
        <w:shd w:val="clear" w:color="auto" w:fill="auto"/>
        <w:tabs>
          <w:tab w:val="left" w:pos="992"/>
        </w:tabs>
        <w:spacing w:line="30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 w:rsidR="00254C4F" w:rsidRPr="00BE4307">
        <w:rPr>
          <w:b/>
          <w:sz w:val="22"/>
          <w:szCs w:val="22"/>
        </w:rPr>
        <w:t>Осуществление контрольной функции</w:t>
      </w:r>
    </w:p>
    <w:p w:rsidR="00254C4F" w:rsidRPr="00BE4307" w:rsidRDefault="00DD662B" w:rsidP="009A47F9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С цел</w:t>
      </w:r>
      <w:r w:rsidR="002472BC">
        <w:rPr>
          <w:sz w:val="22"/>
          <w:szCs w:val="22"/>
        </w:rPr>
        <w:t>ью осуществления</w:t>
      </w:r>
      <w:r w:rsidRPr="00BE4307">
        <w:rPr>
          <w:sz w:val="22"/>
          <w:szCs w:val="22"/>
        </w:rPr>
        <w:t xml:space="preserve"> контрольной функции в школе организован внутришкольный контроль</w:t>
      </w:r>
    </w:p>
    <w:p w:rsidR="00DD662B" w:rsidRPr="00BE4307" w:rsidRDefault="00DD662B" w:rsidP="009A47F9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lastRenderedPageBreak/>
        <w:t>- основной источник информации для анализа состояния учебно-тренировочного и воспитательного процессов МБУДО «Темниковская ДЮСШ», достоверности результатов деятельности участников учебно-тренировочного и воспитательного процессов.</w:t>
      </w:r>
    </w:p>
    <w:p w:rsidR="00DD662B" w:rsidRPr="00BE4307" w:rsidRDefault="00496146" w:rsidP="009A47F9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В рамках внутришкольного контроля проводятся наблюдения, обследований, осуществляемых в п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>рядке руководства и контроля в пределах своей компетенции за соблюдением педагогическими работниками законодательных и иных нормативных актов Российской Федерации.</w:t>
      </w:r>
    </w:p>
    <w:p w:rsidR="000149C0" w:rsidRPr="00BE4307" w:rsidRDefault="000149C0" w:rsidP="009A47F9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Цели и задачи внутришкольного контроля:</w:t>
      </w:r>
    </w:p>
    <w:p w:rsidR="000149C0" w:rsidRPr="00BE4307" w:rsidRDefault="000149C0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Получение объективной информации о состоянии проведения учебно-тренировочных занятий по видам спорта.</w:t>
      </w:r>
    </w:p>
    <w:p w:rsidR="000149C0" w:rsidRPr="00BE4307" w:rsidRDefault="000149C0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Совершенствование организации учебно-тренировочного и воспитательного процессов.</w:t>
      </w:r>
    </w:p>
    <w:p w:rsidR="000149C0" w:rsidRPr="00BE4307" w:rsidRDefault="000149C0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Оценка деятельности тренера-преподавателя.</w:t>
      </w:r>
    </w:p>
    <w:p w:rsidR="000149C0" w:rsidRPr="00BE4307" w:rsidRDefault="000149C0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Оценка эффективности применяем</w:t>
      </w:r>
      <w:r w:rsidR="009A47F9">
        <w:rPr>
          <w:sz w:val="22"/>
          <w:szCs w:val="22"/>
        </w:rPr>
        <w:t>ых средств и методов тренировки.</w:t>
      </w:r>
    </w:p>
    <w:p w:rsidR="005E5374" w:rsidRPr="00BE4307" w:rsidRDefault="005E5374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Оценка уровня подготовленности спортсменов.</w:t>
      </w:r>
    </w:p>
    <w:p w:rsidR="000149C0" w:rsidRPr="00BE4307" w:rsidRDefault="005E5374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Отслеживание динамики роста спортивных результатов обучающихся.</w:t>
      </w:r>
    </w:p>
    <w:p w:rsidR="005E5374" w:rsidRPr="00BE4307" w:rsidRDefault="005E5374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Выявление перспективных обучающихся.</w:t>
      </w:r>
    </w:p>
    <w:p w:rsidR="005E5374" w:rsidRPr="00BE4307" w:rsidRDefault="005E5374" w:rsidP="009A47F9">
      <w:pPr>
        <w:pStyle w:val="a6"/>
        <w:numPr>
          <w:ilvl w:val="0"/>
          <w:numId w:val="18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Оценка эффективности воспитательных воздействий в формировании личности спортсмена.</w:t>
      </w:r>
    </w:p>
    <w:p w:rsidR="005E5374" w:rsidRPr="00BE4307" w:rsidRDefault="005E5374" w:rsidP="009A47F9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Основные направления работы,</w:t>
      </w:r>
      <w:r w:rsidR="00ED205D" w:rsidRPr="00BE4307">
        <w:rPr>
          <w:sz w:val="22"/>
          <w:szCs w:val="22"/>
        </w:rPr>
        <w:t xml:space="preserve"> подлежащие обязательному контролю:</w:t>
      </w:r>
    </w:p>
    <w:p w:rsidR="00ED205D" w:rsidRPr="00BE4307" w:rsidRDefault="00ED205D" w:rsidP="009A47F9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1 . Набор и зачисление обучающихся, комплектование учебных групп.</w:t>
      </w:r>
    </w:p>
    <w:p w:rsidR="00ED205D" w:rsidRPr="00BE4307" w:rsidRDefault="00ED205D" w:rsidP="00BB2720">
      <w:pPr>
        <w:pStyle w:val="a6"/>
        <w:numPr>
          <w:ilvl w:val="0"/>
          <w:numId w:val="20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 Ведение документации учебных групп: журналы учета работы учебных групп, журналы монит</w:t>
      </w:r>
      <w:r w:rsidRPr="00BE4307">
        <w:rPr>
          <w:sz w:val="22"/>
          <w:szCs w:val="22"/>
        </w:rPr>
        <w:t>о</w:t>
      </w:r>
      <w:r w:rsidRPr="00BE4307">
        <w:rPr>
          <w:sz w:val="22"/>
          <w:szCs w:val="22"/>
        </w:rPr>
        <w:t xml:space="preserve">ринга отслеживания результатов, журналы учета инструктажей, </w:t>
      </w:r>
      <w:r w:rsidR="00281E9F" w:rsidRPr="00BE4307">
        <w:rPr>
          <w:sz w:val="22"/>
          <w:szCs w:val="22"/>
        </w:rPr>
        <w:t>личные дела воспитанников.</w:t>
      </w:r>
    </w:p>
    <w:p w:rsidR="00281E9F" w:rsidRPr="00BE4307" w:rsidRDefault="00281E9F" w:rsidP="00BB2720">
      <w:pPr>
        <w:pStyle w:val="a6"/>
        <w:numPr>
          <w:ilvl w:val="0"/>
          <w:numId w:val="20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Подготовка и проведение соревнований и спортивно-массовых мероприятий.</w:t>
      </w:r>
    </w:p>
    <w:p w:rsidR="00281E9F" w:rsidRPr="00BE4307" w:rsidRDefault="00281E9F" w:rsidP="00BB2720">
      <w:pPr>
        <w:pStyle w:val="a6"/>
        <w:numPr>
          <w:ilvl w:val="0"/>
          <w:numId w:val="20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Организация и проведение учебно-тренировочных занятий.</w:t>
      </w:r>
    </w:p>
    <w:p w:rsidR="00281E9F" w:rsidRPr="00BE4307" w:rsidRDefault="00281E9F" w:rsidP="00BB2720">
      <w:pPr>
        <w:pStyle w:val="a6"/>
        <w:numPr>
          <w:ilvl w:val="0"/>
          <w:numId w:val="20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Присвоение разрядов по виду спорта.</w:t>
      </w:r>
    </w:p>
    <w:p w:rsidR="00281E9F" w:rsidRPr="00BE4307" w:rsidRDefault="00281E9F" w:rsidP="00BB2720">
      <w:pPr>
        <w:pStyle w:val="a6"/>
        <w:numPr>
          <w:ilvl w:val="0"/>
          <w:numId w:val="20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Работа пришкольного спортивно-оздоровительного лагеря.</w:t>
      </w:r>
    </w:p>
    <w:p w:rsidR="00281E9F" w:rsidRPr="00BE4307" w:rsidRDefault="00281E9F" w:rsidP="00BB2720">
      <w:pPr>
        <w:pStyle w:val="a6"/>
        <w:numPr>
          <w:ilvl w:val="0"/>
          <w:numId w:val="20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Работа методического и тренерских советов.</w:t>
      </w:r>
    </w:p>
    <w:p w:rsidR="00281E9F" w:rsidRPr="00BE4307" w:rsidRDefault="00281E9F" w:rsidP="00BB2720">
      <w:pPr>
        <w:pStyle w:val="a6"/>
        <w:numPr>
          <w:ilvl w:val="0"/>
          <w:numId w:val="20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>Итоги приемно-переводных нормативов.</w:t>
      </w:r>
    </w:p>
    <w:p w:rsidR="00281E9F" w:rsidRPr="00BE4307" w:rsidRDefault="00BB2720" w:rsidP="00BB2720">
      <w:pPr>
        <w:pStyle w:val="a6"/>
        <w:shd w:val="clear" w:color="auto" w:fill="auto"/>
        <w:tabs>
          <w:tab w:val="left" w:pos="1055"/>
        </w:tabs>
        <w:spacing w:line="30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9.1.</w:t>
      </w:r>
      <w:r w:rsidR="00281E9F" w:rsidRPr="00BE4307">
        <w:rPr>
          <w:b/>
          <w:sz w:val="22"/>
          <w:szCs w:val="22"/>
        </w:rPr>
        <w:t>Задачи и перспективы.</w:t>
      </w:r>
    </w:p>
    <w:p w:rsidR="00281E9F" w:rsidRPr="00BE4307" w:rsidRDefault="00F6732F" w:rsidP="00993512">
      <w:pPr>
        <w:pStyle w:val="a6"/>
        <w:numPr>
          <w:ilvl w:val="0"/>
          <w:numId w:val="19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proofErr w:type="gramStart"/>
      <w:r w:rsidRPr="00BE4307">
        <w:rPr>
          <w:sz w:val="22"/>
          <w:szCs w:val="22"/>
        </w:rPr>
        <w:t xml:space="preserve">Разработка и утверждение общеразвивающих программ по видам спорта, </w:t>
      </w:r>
      <w:r w:rsidR="00F63283" w:rsidRPr="00BE4307">
        <w:rPr>
          <w:sz w:val="22"/>
          <w:szCs w:val="22"/>
        </w:rPr>
        <w:t>функционирующим в МБУДО «Темниковская ДЮСШ», в соответствии Федеральным законом от 29 декабря 2012 года № 273-ФЗ «Об образовании в Российской Федерации» на основе федеральных государственных требований с учетом ф</w:t>
      </w:r>
      <w:r w:rsidR="00F63283" w:rsidRPr="00BE4307">
        <w:rPr>
          <w:sz w:val="22"/>
          <w:szCs w:val="22"/>
        </w:rPr>
        <w:t>е</w:t>
      </w:r>
      <w:r w:rsidR="00F63283" w:rsidRPr="00BE4307">
        <w:rPr>
          <w:sz w:val="22"/>
          <w:szCs w:val="22"/>
        </w:rPr>
        <w:t>деральных стандартов спортивной подготовки, а также с соблюдением преемственности новых программ по отношению к действующим примерным и типовым учебно-тренировочным программам дополнительного о</w:t>
      </w:r>
      <w:r w:rsidR="00F63283" w:rsidRPr="00BE4307">
        <w:rPr>
          <w:sz w:val="22"/>
          <w:szCs w:val="22"/>
        </w:rPr>
        <w:t>б</w:t>
      </w:r>
      <w:r w:rsidR="00F63283" w:rsidRPr="00BE4307">
        <w:rPr>
          <w:sz w:val="22"/>
          <w:szCs w:val="22"/>
        </w:rPr>
        <w:t>разования физкультурно-спортивной направленности.</w:t>
      </w:r>
      <w:proofErr w:type="gramEnd"/>
    </w:p>
    <w:p w:rsidR="00F63283" w:rsidRPr="00BE4307" w:rsidRDefault="00C777B9" w:rsidP="00993512">
      <w:pPr>
        <w:pStyle w:val="a6"/>
        <w:numPr>
          <w:ilvl w:val="0"/>
          <w:numId w:val="19"/>
        </w:numPr>
        <w:shd w:val="clear" w:color="auto" w:fill="auto"/>
        <w:tabs>
          <w:tab w:val="left" w:pos="1055"/>
        </w:tabs>
        <w:spacing w:line="300" w:lineRule="auto"/>
        <w:ind w:left="0"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 Развитие основных аспектов деятельности спортивной школы:</w:t>
      </w:r>
    </w:p>
    <w:p w:rsidR="00C777B9" w:rsidRPr="00BE4307" w:rsidRDefault="00C777B9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Оздоровление детей и молодежи, их социальная и физическая адаптация к условиям современного м</w:t>
      </w:r>
      <w:r w:rsidRPr="00BE4307">
        <w:rPr>
          <w:sz w:val="22"/>
          <w:szCs w:val="22"/>
        </w:rPr>
        <w:t>и</w:t>
      </w:r>
      <w:r w:rsidRPr="00BE4307">
        <w:rPr>
          <w:sz w:val="22"/>
          <w:szCs w:val="22"/>
        </w:rPr>
        <w:t>ра, осуществление физкультурно-оздоровительной и воспитательной работы среди детей и подростков, н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правленной на укрепление их здоровья и всестороннее физическое развитие для достижения следующих р</w:t>
      </w:r>
      <w:r w:rsidRPr="00BE4307">
        <w:rPr>
          <w:sz w:val="22"/>
          <w:szCs w:val="22"/>
        </w:rPr>
        <w:t>е</w:t>
      </w:r>
      <w:r w:rsidRPr="00BE4307">
        <w:rPr>
          <w:sz w:val="22"/>
          <w:szCs w:val="22"/>
        </w:rPr>
        <w:t>зультатов:</w:t>
      </w:r>
    </w:p>
    <w:p w:rsidR="00C777B9" w:rsidRPr="00BE4307" w:rsidRDefault="003513C0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- снижение рисков заболеваемости среди школьников и студентов;</w:t>
      </w:r>
    </w:p>
    <w:p w:rsidR="003513C0" w:rsidRPr="00BE4307" w:rsidRDefault="003513C0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- поддержание определенного </w:t>
      </w:r>
      <w:r w:rsidR="009714D6" w:rsidRPr="00BE4307">
        <w:rPr>
          <w:sz w:val="22"/>
          <w:szCs w:val="22"/>
        </w:rPr>
        <w:t>уровня здоровья;</w:t>
      </w:r>
    </w:p>
    <w:p w:rsidR="009714D6" w:rsidRPr="00BE4307" w:rsidRDefault="009714D6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- увеличение продолжительность жизни, сохранение экономической активности возрастных групп н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селения;</w:t>
      </w:r>
    </w:p>
    <w:p w:rsidR="009714D6" w:rsidRPr="00BE4307" w:rsidRDefault="009714D6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 xml:space="preserve">- сокращение периодов временной нетрудоспособности работников, </w:t>
      </w:r>
      <w:r w:rsidR="0054445D" w:rsidRPr="00BE4307">
        <w:rPr>
          <w:sz w:val="22"/>
          <w:szCs w:val="22"/>
        </w:rPr>
        <w:t>повышение тем самым эффекти</w:t>
      </w:r>
      <w:r w:rsidR="0054445D" w:rsidRPr="00BE4307">
        <w:rPr>
          <w:sz w:val="22"/>
          <w:szCs w:val="22"/>
        </w:rPr>
        <w:t>в</w:t>
      </w:r>
      <w:r w:rsidR="0054445D" w:rsidRPr="00BE4307">
        <w:rPr>
          <w:sz w:val="22"/>
          <w:szCs w:val="22"/>
        </w:rPr>
        <w:t>ности их труда.</w:t>
      </w:r>
    </w:p>
    <w:p w:rsidR="0054445D" w:rsidRPr="00BE4307" w:rsidRDefault="0054445D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3) Сохранность контингента школы, ведение работы по привлечению учащихся к систематическим з</w:t>
      </w:r>
      <w:r w:rsidRPr="00BE4307">
        <w:rPr>
          <w:sz w:val="22"/>
          <w:szCs w:val="22"/>
        </w:rPr>
        <w:t>а</w:t>
      </w:r>
      <w:r w:rsidRPr="00BE4307">
        <w:rPr>
          <w:sz w:val="22"/>
          <w:szCs w:val="22"/>
        </w:rPr>
        <w:t>нятиям физической культурой и спортом.</w:t>
      </w:r>
    </w:p>
    <w:p w:rsidR="0054445D" w:rsidRPr="00BE4307" w:rsidRDefault="0054445D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4) Оказание всесторонней помощи общеобразовательным колам в организации методической и спо</w:t>
      </w:r>
      <w:r w:rsidRPr="00BE4307">
        <w:rPr>
          <w:sz w:val="22"/>
          <w:szCs w:val="22"/>
        </w:rPr>
        <w:t>р</w:t>
      </w:r>
      <w:r w:rsidRPr="00BE4307">
        <w:rPr>
          <w:sz w:val="22"/>
          <w:szCs w:val="22"/>
        </w:rPr>
        <w:t>тивно-массовой работы по культивируемым в МБУДО «Темниковская ДЮСШ» видам спорта.</w:t>
      </w:r>
    </w:p>
    <w:p w:rsidR="0054445D" w:rsidRPr="00BE4307" w:rsidRDefault="0054445D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lastRenderedPageBreak/>
        <w:t xml:space="preserve">5) Выявление в процессе систематических занятий способных детей и подростков для привлечения их к специализированным </w:t>
      </w:r>
      <w:r w:rsidR="008D565B" w:rsidRPr="00BE4307">
        <w:rPr>
          <w:sz w:val="22"/>
          <w:szCs w:val="22"/>
        </w:rPr>
        <w:t>занятиям спортом в школах-интернатах спортивного профиля и специализированных детско-юношеских школах олимпийского резерва.</w:t>
      </w:r>
    </w:p>
    <w:p w:rsidR="008D565B" w:rsidRPr="00BE4307" w:rsidRDefault="008D565B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6) Обеспечение приобретения учащимися минимума знаний в области гигиены и первой медицинской помощи, а также овладение теоретическими основами и элементарными приемами оценки своего состояния.</w:t>
      </w:r>
    </w:p>
    <w:p w:rsidR="008D565B" w:rsidRPr="00BE4307" w:rsidRDefault="008D565B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7) Создание условий для подготовки спортсменов высокого класса и кандидатов в спортивные сборные команды Республики Мордовия по видам спорта.</w:t>
      </w:r>
    </w:p>
    <w:p w:rsidR="008D565B" w:rsidRPr="00BE4307" w:rsidRDefault="008D565B" w:rsidP="00993512">
      <w:pPr>
        <w:pStyle w:val="a6"/>
        <w:shd w:val="clear" w:color="auto" w:fill="auto"/>
        <w:tabs>
          <w:tab w:val="left" w:pos="1055"/>
        </w:tabs>
        <w:spacing w:line="300" w:lineRule="auto"/>
        <w:ind w:firstLine="709"/>
        <w:rPr>
          <w:sz w:val="22"/>
          <w:szCs w:val="22"/>
        </w:rPr>
      </w:pPr>
      <w:r w:rsidRPr="00BE4307">
        <w:rPr>
          <w:sz w:val="22"/>
          <w:szCs w:val="22"/>
        </w:rPr>
        <w:t>8) Повышение образовательного уровня педагогических работников.</w:t>
      </w:r>
    </w:p>
    <w:p w:rsidR="005F04CF" w:rsidRPr="00BE4307" w:rsidRDefault="00FF70F7" w:rsidP="00993512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BE4307">
        <w:rPr>
          <w:rFonts w:ascii="Times New Roman" w:hAnsi="Times New Roman" w:cs="Times New Roman"/>
          <w:b/>
        </w:rPr>
        <w:t>10.Информационное обеспечение образовательной программы</w:t>
      </w:r>
    </w:p>
    <w:p w:rsidR="00FF70F7" w:rsidRPr="00BE4307" w:rsidRDefault="00FF70F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1. Федеральный закон от 29 декабря 2012 года № 273-ФЗ «Об образовании в Российской Федерации»</w:t>
      </w:r>
    </w:p>
    <w:p w:rsidR="00FF70F7" w:rsidRPr="00BE4307" w:rsidRDefault="00FF70F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2. Федеральный закон «О физической культуре и спорту в Российской Федерации» (от 04.12.2007 г. № 329-ФЗ).</w:t>
      </w:r>
    </w:p>
    <w:p w:rsidR="00FF70F7" w:rsidRPr="00BE4307" w:rsidRDefault="00FF70F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3. Концепция развития дополнительного образования детей (Распоряжение Правительства Российской Федерации от 4 сентября 2014 года № 1726-р).</w:t>
      </w:r>
    </w:p>
    <w:p w:rsidR="00404D59" w:rsidRPr="00BE4307" w:rsidRDefault="00FF70F7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4. Типовое положение об образовательном учреждении дополнительного образования детей (Приказ Министерства образования и науки Р</w:t>
      </w:r>
      <w:r w:rsidR="00404D59" w:rsidRPr="00BE4307">
        <w:rPr>
          <w:rFonts w:ascii="Times New Roman" w:hAnsi="Times New Roman" w:cs="Times New Roman"/>
        </w:rPr>
        <w:t>о</w:t>
      </w:r>
      <w:r w:rsidRPr="00BE4307">
        <w:rPr>
          <w:rFonts w:ascii="Times New Roman" w:hAnsi="Times New Roman" w:cs="Times New Roman"/>
        </w:rPr>
        <w:t>ссийской</w:t>
      </w:r>
      <w:r w:rsidR="00404D59" w:rsidRPr="00BE4307">
        <w:rPr>
          <w:rFonts w:ascii="Times New Roman" w:hAnsi="Times New Roman" w:cs="Times New Roman"/>
        </w:rPr>
        <w:t xml:space="preserve"> Федерации от 26 июня 2012г. №504).</w:t>
      </w:r>
    </w:p>
    <w:p w:rsidR="00404D59" w:rsidRPr="00BE4307" w:rsidRDefault="00404D5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5. Санитарно-эпидемиологические требования к учреждениям дополнительного образования СанПиН 2.4.4.3172-14», утвержденные Главным государственным санитарным врачом Российской Федерации 04 июля 2014 года.</w:t>
      </w:r>
    </w:p>
    <w:p w:rsidR="00C76D7D" w:rsidRPr="00BE4307" w:rsidRDefault="00404D5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6. Приказ Минспорта России от 27.12.2013г.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</w:t>
      </w:r>
      <w:r w:rsidRPr="00BE4307">
        <w:rPr>
          <w:rFonts w:ascii="Times New Roman" w:hAnsi="Times New Roman" w:cs="Times New Roman"/>
        </w:rPr>
        <w:t>у</w:t>
      </w:r>
      <w:r w:rsidRPr="00BE4307">
        <w:rPr>
          <w:rFonts w:ascii="Times New Roman" w:hAnsi="Times New Roman" w:cs="Times New Roman"/>
        </w:rPr>
        <w:t>ры и спорта».</w:t>
      </w:r>
    </w:p>
    <w:p w:rsidR="00404D59" w:rsidRPr="00BE4307" w:rsidRDefault="00404D59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 xml:space="preserve">7. </w:t>
      </w:r>
      <w:r w:rsidR="00083B05" w:rsidRPr="00BE4307">
        <w:rPr>
          <w:rFonts w:ascii="Times New Roman" w:hAnsi="Times New Roman" w:cs="Times New Roman"/>
        </w:rPr>
        <w:t>Приказ Минспорта России от 12.09.2013 г. № 731 «Об утверждении Порядка приема на обучение по дополнительным предпрофессиональным программам в области физической культуры и спорта».</w:t>
      </w:r>
    </w:p>
    <w:p w:rsidR="00E3680B" w:rsidRPr="00BE4307" w:rsidRDefault="00E3680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8. Приказ Минспорта России от 12.09.2013 г. № 730 «Об утверждении федеральных государственных требований к минимуму содержания, структуре, условиям реализации дополнительных предпрофессионал</w:t>
      </w:r>
      <w:r w:rsidRPr="00BE4307">
        <w:rPr>
          <w:rFonts w:ascii="Times New Roman" w:hAnsi="Times New Roman" w:cs="Times New Roman"/>
        </w:rPr>
        <w:t>ь</w:t>
      </w:r>
      <w:r w:rsidRPr="00BE4307">
        <w:rPr>
          <w:rFonts w:ascii="Times New Roman" w:hAnsi="Times New Roman" w:cs="Times New Roman"/>
        </w:rPr>
        <w:t>ных программ в области физической культуры и спорта и к срокам обучения по этим программам».</w:t>
      </w:r>
    </w:p>
    <w:p w:rsidR="00E3680B" w:rsidRPr="00BE4307" w:rsidRDefault="00E3680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9. Федеральные стандарты спортивной подготовки по видам спорта.</w:t>
      </w:r>
    </w:p>
    <w:p w:rsidR="00E3680B" w:rsidRPr="00BE4307" w:rsidRDefault="00E3680B" w:rsidP="00BE4307">
      <w:pPr>
        <w:pStyle w:val="a4"/>
        <w:spacing w:after="0" w:line="300" w:lineRule="auto"/>
        <w:ind w:left="0" w:firstLine="708"/>
        <w:jc w:val="both"/>
        <w:rPr>
          <w:rFonts w:ascii="Times New Roman" w:hAnsi="Times New Roman" w:cs="Times New Roman"/>
        </w:rPr>
      </w:pPr>
      <w:r w:rsidRPr="00BE4307">
        <w:rPr>
          <w:rFonts w:ascii="Times New Roman" w:hAnsi="Times New Roman" w:cs="Times New Roman"/>
        </w:rPr>
        <w:t>10. Устав МБУДО «Темниковская ДЮСШ».</w:t>
      </w:r>
    </w:p>
    <w:p w:rsidR="008D71FD" w:rsidRDefault="008D71FD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E9C" w:rsidRDefault="001F4E9C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E9C" w:rsidRPr="001F4E9C" w:rsidRDefault="001F4E9C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14E6" w:rsidRDefault="001314E6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5FA" w:rsidRDefault="008605FA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5FA" w:rsidRDefault="008605FA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5FA" w:rsidRDefault="008605FA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5FA" w:rsidRDefault="008605FA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5FA" w:rsidRDefault="008605FA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5FA" w:rsidRDefault="008605FA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B9F" w:rsidRDefault="00455B9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72F" w:rsidRDefault="00AA572F" w:rsidP="001314E6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14E6" w:rsidRPr="00455B9F" w:rsidRDefault="001314E6" w:rsidP="00455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314E6" w:rsidRPr="00455B9F" w:rsidSect="002726A1">
      <w:pgSz w:w="11906" w:h="16838"/>
      <w:pgMar w:top="567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4">
    <w:nsid w:val="00000009"/>
    <w:multiLevelType w:val="multilevel"/>
    <w:tmpl w:val="00000008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6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6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6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6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6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5">
    <w:nsid w:val="04921713"/>
    <w:multiLevelType w:val="hybridMultilevel"/>
    <w:tmpl w:val="FA6220C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37BA6"/>
    <w:multiLevelType w:val="hybridMultilevel"/>
    <w:tmpl w:val="944498DA"/>
    <w:lvl w:ilvl="0" w:tplc="55DC5C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6DD0A11"/>
    <w:multiLevelType w:val="hybridMultilevel"/>
    <w:tmpl w:val="CD60530E"/>
    <w:lvl w:ilvl="0" w:tplc="CD421D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7E51DC3"/>
    <w:multiLevelType w:val="hybridMultilevel"/>
    <w:tmpl w:val="1CB844EE"/>
    <w:lvl w:ilvl="0" w:tplc="C3400B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A0D35D6"/>
    <w:multiLevelType w:val="hybridMultilevel"/>
    <w:tmpl w:val="14FA3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C15935"/>
    <w:multiLevelType w:val="hybridMultilevel"/>
    <w:tmpl w:val="1EBA4C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150F1AD4"/>
    <w:multiLevelType w:val="hybridMultilevel"/>
    <w:tmpl w:val="F83CA852"/>
    <w:lvl w:ilvl="0" w:tplc="79CA9E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D61B06"/>
    <w:multiLevelType w:val="hybridMultilevel"/>
    <w:tmpl w:val="73B0C75C"/>
    <w:lvl w:ilvl="0" w:tplc="3474C7A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4A0D1712"/>
    <w:multiLevelType w:val="hybridMultilevel"/>
    <w:tmpl w:val="CFAEDF56"/>
    <w:lvl w:ilvl="0" w:tplc="DCB239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E34E05"/>
    <w:multiLevelType w:val="hybridMultilevel"/>
    <w:tmpl w:val="5624017E"/>
    <w:lvl w:ilvl="0" w:tplc="2C44A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40C705F"/>
    <w:multiLevelType w:val="multilevel"/>
    <w:tmpl w:val="2DC8C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A840874"/>
    <w:multiLevelType w:val="hybridMultilevel"/>
    <w:tmpl w:val="2BC8F2DA"/>
    <w:lvl w:ilvl="0" w:tplc="AE1CE6E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A6397"/>
    <w:multiLevelType w:val="multilevel"/>
    <w:tmpl w:val="CC6E24E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8" w:hanging="1440"/>
      </w:pPr>
      <w:rPr>
        <w:rFonts w:hint="default"/>
      </w:rPr>
    </w:lvl>
  </w:abstractNum>
  <w:abstractNum w:abstractNumId="18">
    <w:nsid w:val="782B50CD"/>
    <w:multiLevelType w:val="multilevel"/>
    <w:tmpl w:val="18549E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79213731"/>
    <w:multiLevelType w:val="hybridMultilevel"/>
    <w:tmpl w:val="E4B0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6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18"/>
  </w:num>
  <w:num w:numId="14">
    <w:abstractNumId w:val="3"/>
  </w:num>
  <w:num w:numId="15">
    <w:abstractNumId w:val="4"/>
  </w:num>
  <w:num w:numId="16">
    <w:abstractNumId w:val="11"/>
  </w:num>
  <w:num w:numId="17">
    <w:abstractNumId w:val="17"/>
  </w:num>
  <w:num w:numId="18">
    <w:abstractNumId w:val="7"/>
  </w:num>
  <w:num w:numId="19">
    <w:abstractNumId w:val="12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74757"/>
    <w:rsid w:val="0000160C"/>
    <w:rsid w:val="00001E9B"/>
    <w:rsid w:val="000029D3"/>
    <w:rsid w:val="000149C0"/>
    <w:rsid w:val="00032A63"/>
    <w:rsid w:val="0005671E"/>
    <w:rsid w:val="00067301"/>
    <w:rsid w:val="0007408C"/>
    <w:rsid w:val="00076AA6"/>
    <w:rsid w:val="00083B05"/>
    <w:rsid w:val="00085B2D"/>
    <w:rsid w:val="0008763F"/>
    <w:rsid w:val="00091B52"/>
    <w:rsid w:val="00096D73"/>
    <w:rsid w:val="000A15FB"/>
    <w:rsid w:val="000A415D"/>
    <w:rsid w:val="000B5E8C"/>
    <w:rsid w:val="000D0AE0"/>
    <w:rsid w:val="000D7345"/>
    <w:rsid w:val="000E05BB"/>
    <w:rsid w:val="000F6755"/>
    <w:rsid w:val="00105315"/>
    <w:rsid w:val="00107E99"/>
    <w:rsid w:val="00130707"/>
    <w:rsid w:val="001314E6"/>
    <w:rsid w:val="001560DE"/>
    <w:rsid w:val="0015772F"/>
    <w:rsid w:val="00161274"/>
    <w:rsid w:val="00163699"/>
    <w:rsid w:val="00172232"/>
    <w:rsid w:val="00191423"/>
    <w:rsid w:val="001D22B2"/>
    <w:rsid w:val="001D4237"/>
    <w:rsid w:val="001F383B"/>
    <w:rsid w:val="001F4E9C"/>
    <w:rsid w:val="002472BC"/>
    <w:rsid w:val="00254C4F"/>
    <w:rsid w:val="00266099"/>
    <w:rsid w:val="002726A1"/>
    <w:rsid w:val="0027508C"/>
    <w:rsid w:val="00281E9F"/>
    <w:rsid w:val="002B4DF6"/>
    <w:rsid w:val="002E0922"/>
    <w:rsid w:val="002E323E"/>
    <w:rsid w:val="002F1EFC"/>
    <w:rsid w:val="00305684"/>
    <w:rsid w:val="0031317E"/>
    <w:rsid w:val="00327DD2"/>
    <w:rsid w:val="0033177F"/>
    <w:rsid w:val="00332354"/>
    <w:rsid w:val="00334638"/>
    <w:rsid w:val="003513C0"/>
    <w:rsid w:val="00361F36"/>
    <w:rsid w:val="0037474A"/>
    <w:rsid w:val="003767C4"/>
    <w:rsid w:val="00380FE8"/>
    <w:rsid w:val="003B2919"/>
    <w:rsid w:val="003C7272"/>
    <w:rsid w:val="003F24E2"/>
    <w:rsid w:val="00404D59"/>
    <w:rsid w:val="00407A65"/>
    <w:rsid w:val="00450D16"/>
    <w:rsid w:val="00455B9F"/>
    <w:rsid w:val="00472B0A"/>
    <w:rsid w:val="00472E8C"/>
    <w:rsid w:val="00494F18"/>
    <w:rsid w:val="00496146"/>
    <w:rsid w:val="004A7B6E"/>
    <w:rsid w:val="004B72FF"/>
    <w:rsid w:val="004C4530"/>
    <w:rsid w:val="004D2791"/>
    <w:rsid w:val="004D3BDF"/>
    <w:rsid w:val="004F3305"/>
    <w:rsid w:val="004F3A1F"/>
    <w:rsid w:val="005010A0"/>
    <w:rsid w:val="00502C93"/>
    <w:rsid w:val="005251AF"/>
    <w:rsid w:val="005364C3"/>
    <w:rsid w:val="0054445D"/>
    <w:rsid w:val="00564DC7"/>
    <w:rsid w:val="00586304"/>
    <w:rsid w:val="005A7EB8"/>
    <w:rsid w:val="005B033E"/>
    <w:rsid w:val="005B0746"/>
    <w:rsid w:val="005C7D49"/>
    <w:rsid w:val="005D2566"/>
    <w:rsid w:val="005E3738"/>
    <w:rsid w:val="005E5374"/>
    <w:rsid w:val="005F04CF"/>
    <w:rsid w:val="00600E31"/>
    <w:rsid w:val="00611805"/>
    <w:rsid w:val="006612E8"/>
    <w:rsid w:val="00683FF5"/>
    <w:rsid w:val="00696ABF"/>
    <w:rsid w:val="006A30C4"/>
    <w:rsid w:val="006A4F2F"/>
    <w:rsid w:val="006A7529"/>
    <w:rsid w:val="006D2709"/>
    <w:rsid w:val="006F395A"/>
    <w:rsid w:val="006F5B6E"/>
    <w:rsid w:val="00723379"/>
    <w:rsid w:val="0075654C"/>
    <w:rsid w:val="007623F3"/>
    <w:rsid w:val="0076370D"/>
    <w:rsid w:val="007720E9"/>
    <w:rsid w:val="00773B1C"/>
    <w:rsid w:val="00781A5C"/>
    <w:rsid w:val="007C3310"/>
    <w:rsid w:val="007C7732"/>
    <w:rsid w:val="007D728E"/>
    <w:rsid w:val="007E3617"/>
    <w:rsid w:val="007E692E"/>
    <w:rsid w:val="00800655"/>
    <w:rsid w:val="008057A2"/>
    <w:rsid w:val="00807306"/>
    <w:rsid w:val="008605FA"/>
    <w:rsid w:val="00865DD4"/>
    <w:rsid w:val="008703A3"/>
    <w:rsid w:val="008735B0"/>
    <w:rsid w:val="00874757"/>
    <w:rsid w:val="008A5CB8"/>
    <w:rsid w:val="008B144F"/>
    <w:rsid w:val="008B24E8"/>
    <w:rsid w:val="008C671F"/>
    <w:rsid w:val="008D565B"/>
    <w:rsid w:val="008D71FD"/>
    <w:rsid w:val="009017D2"/>
    <w:rsid w:val="009029D3"/>
    <w:rsid w:val="00907339"/>
    <w:rsid w:val="009163C0"/>
    <w:rsid w:val="00931829"/>
    <w:rsid w:val="0093667D"/>
    <w:rsid w:val="00944262"/>
    <w:rsid w:val="009602D5"/>
    <w:rsid w:val="009714D6"/>
    <w:rsid w:val="009814F0"/>
    <w:rsid w:val="00993512"/>
    <w:rsid w:val="009968D6"/>
    <w:rsid w:val="009A47F9"/>
    <w:rsid w:val="009B0BF7"/>
    <w:rsid w:val="00A30A55"/>
    <w:rsid w:val="00A36E70"/>
    <w:rsid w:val="00A603EE"/>
    <w:rsid w:val="00A64AEB"/>
    <w:rsid w:val="00A753F6"/>
    <w:rsid w:val="00A82FC9"/>
    <w:rsid w:val="00A85545"/>
    <w:rsid w:val="00A911BF"/>
    <w:rsid w:val="00AA320B"/>
    <w:rsid w:val="00AA572F"/>
    <w:rsid w:val="00AC4231"/>
    <w:rsid w:val="00AC556B"/>
    <w:rsid w:val="00B01C98"/>
    <w:rsid w:val="00B041D1"/>
    <w:rsid w:val="00B35362"/>
    <w:rsid w:val="00B56008"/>
    <w:rsid w:val="00B64C1E"/>
    <w:rsid w:val="00B77D47"/>
    <w:rsid w:val="00B80AC3"/>
    <w:rsid w:val="00BB2720"/>
    <w:rsid w:val="00BB4B5E"/>
    <w:rsid w:val="00BD290E"/>
    <w:rsid w:val="00BD483F"/>
    <w:rsid w:val="00BD4C58"/>
    <w:rsid w:val="00BE4307"/>
    <w:rsid w:val="00BF7991"/>
    <w:rsid w:val="00C336F8"/>
    <w:rsid w:val="00C41441"/>
    <w:rsid w:val="00C461FD"/>
    <w:rsid w:val="00C566DA"/>
    <w:rsid w:val="00C76D7D"/>
    <w:rsid w:val="00C777B9"/>
    <w:rsid w:val="00CA3792"/>
    <w:rsid w:val="00CD4313"/>
    <w:rsid w:val="00CF1E06"/>
    <w:rsid w:val="00CF757A"/>
    <w:rsid w:val="00CF7A52"/>
    <w:rsid w:val="00CF7C9D"/>
    <w:rsid w:val="00D07703"/>
    <w:rsid w:val="00D34EA2"/>
    <w:rsid w:val="00D42FE6"/>
    <w:rsid w:val="00D506CC"/>
    <w:rsid w:val="00D706A6"/>
    <w:rsid w:val="00D7666E"/>
    <w:rsid w:val="00DC1DED"/>
    <w:rsid w:val="00DD662B"/>
    <w:rsid w:val="00DD7472"/>
    <w:rsid w:val="00DE0340"/>
    <w:rsid w:val="00DE5D60"/>
    <w:rsid w:val="00E36385"/>
    <w:rsid w:val="00E3680B"/>
    <w:rsid w:val="00E4608E"/>
    <w:rsid w:val="00E50388"/>
    <w:rsid w:val="00E64BFE"/>
    <w:rsid w:val="00E72020"/>
    <w:rsid w:val="00E85440"/>
    <w:rsid w:val="00E90537"/>
    <w:rsid w:val="00EA0566"/>
    <w:rsid w:val="00EA3D9F"/>
    <w:rsid w:val="00EA5B74"/>
    <w:rsid w:val="00EB6A60"/>
    <w:rsid w:val="00ED13F9"/>
    <w:rsid w:val="00ED205D"/>
    <w:rsid w:val="00EE6AF4"/>
    <w:rsid w:val="00F00F03"/>
    <w:rsid w:val="00F22F6D"/>
    <w:rsid w:val="00F26D6E"/>
    <w:rsid w:val="00F272E9"/>
    <w:rsid w:val="00F35786"/>
    <w:rsid w:val="00F42C01"/>
    <w:rsid w:val="00F56A9C"/>
    <w:rsid w:val="00F63283"/>
    <w:rsid w:val="00F657D9"/>
    <w:rsid w:val="00F6732F"/>
    <w:rsid w:val="00F67548"/>
    <w:rsid w:val="00F75778"/>
    <w:rsid w:val="00F80631"/>
    <w:rsid w:val="00F92A36"/>
    <w:rsid w:val="00FB222D"/>
    <w:rsid w:val="00FC44C1"/>
    <w:rsid w:val="00FD450D"/>
    <w:rsid w:val="00FE02F8"/>
    <w:rsid w:val="00F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4" type="connector" idref="#AutoShape 4"/>
        <o:r id="V:Rule15" type="connector" idref="#AutoShape 8"/>
        <o:r id="V:Rule16" type="connector" idref="#AutoShape 3"/>
        <o:r id="V:Rule17" type="connector" idref="#AutoShape 12"/>
        <o:r id="V:Rule18" type="connector" idref="#AutoShape 5"/>
        <o:r id="V:Rule19" type="connector" idref="#AutoShape 6"/>
        <o:r id="V:Rule20" type="connector" idref="#AutoShape 2"/>
        <o:r id="V:Rule21" type="connector" idref="#AutoShape 7"/>
        <o:r id="V:Rule22" type="connector" idref="#AutoShape 14"/>
        <o:r id="V:Rule23" type="connector" idref="#AutoShape 10"/>
        <o:r id="V:Rule24" type="connector" idref="#AutoShape 13"/>
        <o:r id="V:Rule25" type="connector" idref="#AutoShape 9"/>
        <o:r id="V:Rule26" type="connector" idref="#AutoShape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7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5D6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64BFE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4BFE"/>
    <w:pPr>
      <w:shd w:val="clear" w:color="auto" w:fill="FFFFFF"/>
      <w:spacing w:after="420" w:line="258" w:lineRule="exact"/>
      <w:ind w:firstLine="680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link w:val="a6"/>
    <w:rsid w:val="003767C4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6">
    <w:name w:val="Body Text"/>
    <w:basedOn w:val="a"/>
    <w:link w:val="a5"/>
    <w:rsid w:val="003767C4"/>
    <w:pPr>
      <w:shd w:val="clear" w:color="auto" w:fill="FFFFFF"/>
      <w:spacing w:after="0" w:line="350" w:lineRule="exact"/>
      <w:jc w:val="both"/>
    </w:pPr>
    <w:rPr>
      <w:rFonts w:ascii="Times New Roman" w:hAnsi="Times New Roman" w:cs="Times New Roman"/>
      <w:sz w:val="30"/>
      <w:szCs w:val="30"/>
    </w:rPr>
  </w:style>
  <w:style w:type="character" w:customStyle="1" w:styleId="1">
    <w:name w:val="Основной текст Знак1"/>
    <w:basedOn w:val="a0"/>
    <w:uiPriority w:val="99"/>
    <w:semiHidden/>
    <w:rsid w:val="003767C4"/>
  </w:style>
  <w:style w:type="character" w:customStyle="1" w:styleId="a7">
    <w:name w:val="Подпись к таблице_"/>
    <w:basedOn w:val="a0"/>
    <w:link w:val="10"/>
    <w:rsid w:val="009B0BF7"/>
    <w:rPr>
      <w:rFonts w:ascii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a8">
    <w:name w:val="Подпись к таблице"/>
    <w:basedOn w:val="a7"/>
    <w:rsid w:val="009B0BF7"/>
    <w:rPr>
      <w:rFonts w:ascii="Times New Roman" w:hAnsi="Times New Roman" w:cs="Times New Roman"/>
      <w:i/>
      <w:iCs/>
      <w:sz w:val="32"/>
      <w:szCs w:val="32"/>
      <w:u w:val="single"/>
      <w:shd w:val="clear" w:color="auto" w:fill="FFFFFF"/>
    </w:rPr>
  </w:style>
  <w:style w:type="paragraph" w:customStyle="1" w:styleId="10">
    <w:name w:val="Подпись к таблице1"/>
    <w:basedOn w:val="a"/>
    <w:link w:val="a7"/>
    <w:rsid w:val="009B0BF7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32"/>
      <w:szCs w:val="32"/>
    </w:rPr>
  </w:style>
  <w:style w:type="character" w:customStyle="1" w:styleId="5">
    <w:name w:val="Основной текст (5)_"/>
    <w:basedOn w:val="a0"/>
    <w:link w:val="50"/>
    <w:rsid w:val="00BD483F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483F"/>
    <w:pPr>
      <w:shd w:val="clear" w:color="auto" w:fill="FFFFFF"/>
      <w:spacing w:after="0" w:line="350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4">
    <w:name w:val="Основной текст (4)_"/>
    <w:basedOn w:val="a0"/>
    <w:link w:val="40"/>
    <w:rsid w:val="00781A5C"/>
    <w:rPr>
      <w:rFonts w:ascii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81A5C"/>
    <w:pPr>
      <w:shd w:val="clear" w:color="auto" w:fill="FFFFFF"/>
      <w:spacing w:after="60" w:line="240" w:lineRule="atLeast"/>
      <w:ind w:firstLine="720"/>
      <w:jc w:val="both"/>
    </w:pPr>
    <w:rPr>
      <w:rFonts w:ascii="Times New Roman" w:hAnsi="Times New Roman" w:cs="Times New Roman"/>
      <w:i/>
      <w:iCs/>
      <w:sz w:val="32"/>
      <w:szCs w:val="32"/>
    </w:rPr>
  </w:style>
  <w:style w:type="character" w:customStyle="1" w:styleId="11">
    <w:name w:val="Основной текст + Полужирный1"/>
    <w:basedOn w:val="a5"/>
    <w:rsid w:val="00D7666E"/>
    <w:rPr>
      <w:rFonts w:ascii="Times New Roman" w:hAnsi="Times New Roman" w:cs="Times New Roman"/>
      <w:b/>
      <w:bCs/>
      <w:spacing w:val="0"/>
      <w:sz w:val="30"/>
      <w:szCs w:val="30"/>
      <w:shd w:val="clear" w:color="auto" w:fill="FFFFFF"/>
    </w:rPr>
  </w:style>
  <w:style w:type="character" w:customStyle="1" w:styleId="12">
    <w:name w:val="Заголовок №1_"/>
    <w:basedOn w:val="a0"/>
    <w:link w:val="13"/>
    <w:rsid w:val="00D7666E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D7666E"/>
    <w:pPr>
      <w:shd w:val="clear" w:color="auto" w:fill="FFFFFF"/>
      <w:spacing w:after="60" w:line="240" w:lineRule="atLeast"/>
      <w:ind w:firstLine="740"/>
      <w:jc w:val="both"/>
      <w:outlineLvl w:val="0"/>
    </w:pPr>
    <w:rPr>
      <w:rFonts w:ascii="Times New Roman" w:hAnsi="Times New Roman" w:cs="Times New Roman"/>
      <w:sz w:val="30"/>
      <w:szCs w:val="30"/>
    </w:rPr>
  </w:style>
  <w:style w:type="character" w:customStyle="1" w:styleId="a9">
    <w:name w:val="Основной текст + Полужирный"/>
    <w:basedOn w:val="a5"/>
    <w:rsid w:val="00254C4F"/>
    <w:rPr>
      <w:rFonts w:ascii="Times New Roman" w:hAnsi="Times New Roman" w:cs="Times New Roman"/>
      <w:b/>
      <w:bCs/>
      <w:spacing w:val="0"/>
      <w:sz w:val="30"/>
      <w:szCs w:val="30"/>
      <w:shd w:val="clear" w:color="auto" w:fill="FFFFFF"/>
    </w:rPr>
  </w:style>
  <w:style w:type="character" w:customStyle="1" w:styleId="16pt">
    <w:name w:val="Основной текст + 16 pt"/>
    <w:aliases w:val="Курсив"/>
    <w:basedOn w:val="a5"/>
    <w:rsid w:val="00254C4F"/>
    <w:rPr>
      <w:rFonts w:ascii="Times New Roman" w:hAnsi="Times New Roman" w:cs="Times New Roman"/>
      <w:i/>
      <w:iCs/>
      <w:spacing w:val="0"/>
      <w:sz w:val="32"/>
      <w:szCs w:val="32"/>
      <w:shd w:val="clear" w:color="auto" w:fill="FFFFFF"/>
    </w:rPr>
  </w:style>
  <w:style w:type="character" w:customStyle="1" w:styleId="15">
    <w:name w:val="Основной текст + 15"/>
    <w:aliases w:val="5 pt"/>
    <w:basedOn w:val="a5"/>
    <w:rsid w:val="00254C4F"/>
    <w:rPr>
      <w:rFonts w:ascii="Times New Roman" w:hAnsi="Times New Roman" w:cs="Times New Roman"/>
      <w:spacing w:val="0"/>
      <w:sz w:val="31"/>
      <w:szCs w:val="31"/>
      <w:u w:val="single"/>
      <w:shd w:val="clear" w:color="auto" w:fill="FFFFFF"/>
    </w:rPr>
  </w:style>
  <w:style w:type="character" w:customStyle="1" w:styleId="120">
    <w:name w:val="Основной текст + 12"/>
    <w:aliases w:val="5 pt1,Малые прописные,Интервал 1 pt"/>
    <w:basedOn w:val="a5"/>
    <w:rsid w:val="00254C4F"/>
    <w:rPr>
      <w:rFonts w:ascii="Times New Roman" w:hAnsi="Times New Roman" w:cs="Times New Roman"/>
      <w:smallCaps/>
      <w:spacing w:val="20"/>
      <w:sz w:val="25"/>
      <w:szCs w:val="25"/>
      <w:u w:val="single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03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2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10374</Words>
  <Characters>59135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</dc:creator>
  <cp:lastModifiedBy>SPORT</cp:lastModifiedBy>
  <cp:revision>24</cp:revision>
  <cp:lastPrinted>2025-11-12T12:22:00Z</cp:lastPrinted>
  <dcterms:created xsi:type="dcterms:W3CDTF">2023-08-02T07:32:00Z</dcterms:created>
  <dcterms:modified xsi:type="dcterms:W3CDTF">2025-11-12T12:23:00Z</dcterms:modified>
</cp:coreProperties>
</file>